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06AC" w:rsidRPr="00185330" w:rsidRDefault="00C206AC" w:rsidP="00C206AC">
      <w:pPr>
        <w:spacing w:before="240" w:after="240" w:line="240" w:lineRule="auto"/>
        <w:jc w:val="center"/>
        <w:textAlignment w:val="baseline"/>
        <w:rPr>
          <w:rFonts w:ascii="Times New Roman" w:eastAsia="Times New Roman" w:hAnsi="Times New Roman" w:cs="Times New Roman"/>
          <w:bCs/>
          <w:sz w:val="24"/>
          <w:szCs w:val="24"/>
          <w:lang w:val="tt-RU" w:eastAsia="ru-RU"/>
        </w:rPr>
      </w:pPr>
      <w:bookmarkStart w:id="0" w:name="_GoBack"/>
      <w:bookmarkEnd w:id="0"/>
      <w:r w:rsidRPr="00185330">
        <w:rPr>
          <w:rFonts w:ascii="Times New Roman" w:eastAsia="Times New Roman" w:hAnsi="Times New Roman" w:cs="Times New Roman"/>
          <w:bCs/>
          <w:sz w:val="24"/>
          <w:szCs w:val="24"/>
          <w:lang w:val="tt-RU" w:eastAsia="ru-RU"/>
        </w:rPr>
        <w:t>Муниципальное автономное дошкольное образовательное учреждение                                                                                                                                                “Детский сад №67 комбинированного вида с татарским языком воспитания и обучения” Советского района г. Казани РТ</w:t>
      </w:r>
    </w:p>
    <w:p w:rsidR="00C206AC" w:rsidRPr="00E53B57" w:rsidRDefault="00C206AC" w:rsidP="00C206AC">
      <w:pPr>
        <w:spacing w:before="240" w:after="240" w:line="240" w:lineRule="auto"/>
        <w:jc w:val="center"/>
        <w:textAlignment w:val="baseline"/>
        <w:rPr>
          <w:rFonts w:ascii="Times New Roman" w:eastAsia="Times New Roman" w:hAnsi="Times New Roman" w:cs="Times New Roman"/>
          <w:b/>
          <w:bCs/>
          <w:sz w:val="23"/>
          <w:szCs w:val="23"/>
          <w:lang w:eastAsia="ru-RU"/>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33"/>
        <w:gridCol w:w="6753"/>
      </w:tblGrid>
      <w:tr w:rsidR="00C206AC" w:rsidTr="00C206AC">
        <w:tc>
          <w:tcPr>
            <w:tcW w:w="8755" w:type="dxa"/>
          </w:tcPr>
          <w:p w:rsidR="00C206AC" w:rsidRPr="00E53B57" w:rsidRDefault="00C206AC" w:rsidP="00532875">
            <w:pPr>
              <w:textAlignment w:val="baseline"/>
              <w:rPr>
                <w:rFonts w:ascii="Times New Roman" w:eastAsia="Times New Roman" w:hAnsi="Times New Roman" w:cs="Times New Roman"/>
                <w:bCs/>
                <w:sz w:val="24"/>
                <w:szCs w:val="24"/>
                <w:lang w:val="tt-RU" w:eastAsia="ru-RU"/>
              </w:rPr>
            </w:pPr>
            <w:r w:rsidRPr="00E53B57">
              <w:rPr>
                <w:rFonts w:ascii="Times New Roman" w:eastAsia="Times New Roman" w:hAnsi="Times New Roman" w:cs="Times New Roman"/>
                <w:bCs/>
                <w:sz w:val="24"/>
                <w:szCs w:val="24"/>
                <w:lang w:val="tt-RU" w:eastAsia="ru-RU"/>
              </w:rPr>
              <w:t>Принят</w:t>
            </w:r>
          </w:p>
          <w:p w:rsidR="00C206AC" w:rsidRPr="00E53B57" w:rsidRDefault="00C206AC" w:rsidP="00532875">
            <w:pPr>
              <w:textAlignment w:val="baseline"/>
              <w:rPr>
                <w:rFonts w:ascii="Times New Roman" w:eastAsia="Times New Roman" w:hAnsi="Times New Roman" w:cs="Times New Roman"/>
                <w:bCs/>
                <w:sz w:val="24"/>
                <w:szCs w:val="24"/>
                <w:lang w:val="tt-RU" w:eastAsia="ru-RU"/>
              </w:rPr>
            </w:pPr>
            <w:r w:rsidRPr="00E53B57">
              <w:rPr>
                <w:rFonts w:ascii="Times New Roman" w:eastAsia="Times New Roman" w:hAnsi="Times New Roman" w:cs="Times New Roman"/>
                <w:bCs/>
                <w:sz w:val="24"/>
                <w:szCs w:val="24"/>
                <w:lang w:val="tt-RU" w:eastAsia="ru-RU"/>
              </w:rPr>
              <w:t>На педагогическом совете №5</w:t>
            </w:r>
          </w:p>
          <w:p w:rsidR="00C206AC" w:rsidRPr="00E53B57" w:rsidRDefault="00C206AC" w:rsidP="00532875">
            <w:pPr>
              <w:textAlignment w:val="baseline"/>
              <w:rPr>
                <w:rFonts w:ascii="Times New Roman" w:eastAsia="Times New Roman" w:hAnsi="Times New Roman" w:cs="Times New Roman"/>
                <w:bCs/>
                <w:sz w:val="24"/>
                <w:szCs w:val="24"/>
                <w:lang w:val="tt-RU" w:eastAsia="ru-RU"/>
              </w:rPr>
            </w:pPr>
            <w:r w:rsidRPr="00E53B57">
              <w:rPr>
                <w:rFonts w:ascii="Times New Roman" w:eastAsia="Times New Roman" w:hAnsi="Times New Roman" w:cs="Times New Roman"/>
                <w:bCs/>
                <w:sz w:val="24"/>
                <w:szCs w:val="24"/>
                <w:lang w:val="tt-RU" w:eastAsia="ru-RU"/>
              </w:rPr>
              <w:t>Протокол №5 от 29.05.2017г.</w:t>
            </w:r>
          </w:p>
        </w:tc>
        <w:tc>
          <w:tcPr>
            <w:tcW w:w="7165" w:type="dxa"/>
          </w:tcPr>
          <w:p w:rsidR="00C206AC" w:rsidRPr="00E53B57" w:rsidRDefault="00C206AC" w:rsidP="00532875">
            <w:pPr>
              <w:textAlignment w:val="baseline"/>
              <w:rPr>
                <w:rFonts w:ascii="Times New Roman" w:eastAsia="Times New Roman" w:hAnsi="Times New Roman" w:cs="Times New Roman"/>
                <w:bCs/>
                <w:sz w:val="24"/>
                <w:szCs w:val="24"/>
                <w:lang w:val="tt-RU" w:eastAsia="ru-RU"/>
              </w:rPr>
            </w:pPr>
            <w:r w:rsidRPr="00E53B57">
              <w:rPr>
                <w:rFonts w:ascii="Times New Roman" w:eastAsia="Times New Roman" w:hAnsi="Times New Roman" w:cs="Times New Roman"/>
                <w:bCs/>
                <w:sz w:val="24"/>
                <w:szCs w:val="24"/>
                <w:lang w:val="tt-RU" w:eastAsia="ru-RU"/>
              </w:rPr>
              <w:t>Утверждаю</w:t>
            </w:r>
          </w:p>
          <w:p w:rsidR="00C206AC" w:rsidRPr="00E53B57" w:rsidRDefault="00C206AC" w:rsidP="00532875">
            <w:pPr>
              <w:textAlignment w:val="baseline"/>
              <w:rPr>
                <w:rFonts w:ascii="Times New Roman" w:eastAsia="Times New Roman" w:hAnsi="Times New Roman" w:cs="Times New Roman"/>
                <w:bCs/>
                <w:sz w:val="24"/>
                <w:szCs w:val="24"/>
                <w:lang w:val="tt-RU" w:eastAsia="ru-RU"/>
              </w:rPr>
            </w:pPr>
            <w:r w:rsidRPr="00E53B57">
              <w:rPr>
                <w:rFonts w:ascii="Times New Roman" w:eastAsia="Times New Roman" w:hAnsi="Times New Roman" w:cs="Times New Roman"/>
                <w:bCs/>
                <w:sz w:val="24"/>
                <w:szCs w:val="24"/>
                <w:lang w:val="tt-RU" w:eastAsia="ru-RU"/>
              </w:rPr>
              <w:t>Заведующий МАДОУ “Детский сад №67”</w:t>
            </w:r>
          </w:p>
          <w:p w:rsidR="00C206AC" w:rsidRPr="00E53B57" w:rsidRDefault="00C206AC" w:rsidP="00532875">
            <w:pPr>
              <w:textAlignment w:val="baseline"/>
              <w:rPr>
                <w:rFonts w:ascii="Times New Roman" w:eastAsia="Times New Roman" w:hAnsi="Times New Roman" w:cs="Times New Roman"/>
                <w:bCs/>
                <w:sz w:val="24"/>
                <w:szCs w:val="24"/>
                <w:lang w:val="tt-RU" w:eastAsia="ru-RU"/>
              </w:rPr>
            </w:pPr>
            <w:r w:rsidRPr="00E53B57">
              <w:rPr>
                <w:rFonts w:ascii="Times New Roman" w:eastAsia="Times New Roman" w:hAnsi="Times New Roman" w:cs="Times New Roman"/>
                <w:bCs/>
                <w:sz w:val="24"/>
                <w:szCs w:val="24"/>
                <w:lang w:val="tt-RU" w:eastAsia="ru-RU"/>
              </w:rPr>
              <w:t>_________/И.А.Ахметзянова/</w:t>
            </w:r>
          </w:p>
          <w:p w:rsidR="00C206AC" w:rsidRPr="00E53B57" w:rsidRDefault="00C206AC" w:rsidP="00532875">
            <w:pPr>
              <w:textAlignment w:val="baseline"/>
              <w:rPr>
                <w:rFonts w:ascii="Times New Roman" w:eastAsia="Times New Roman" w:hAnsi="Times New Roman" w:cs="Times New Roman"/>
                <w:bCs/>
                <w:sz w:val="24"/>
                <w:szCs w:val="24"/>
                <w:lang w:val="tt-RU" w:eastAsia="ru-RU"/>
              </w:rPr>
            </w:pPr>
            <w:r w:rsidRPr="00E53B57">
              <w:rPr>
                <w:rFonts w:ascii="Times New Roman" w:eastAsia="Times New Roman" w:hAnsi="Times New Roman" w:cs="Times New Roman"/>
                <w:bCs/>
                <w:sz w:val="24"/>
                <w:szCs w:val="24"/>
                <w:lang w:val="tt-RU" w:eastAsia="ru-RU"/>
              </w:rPr>
              <w:t>Приказ №38 от 28.04.2017г.</w:t>
            </w:r>
          </w:p>
        </w:tc>
      </w:tr>
    </w:tbl>
    <w:p w:rsidR="00760676" w:rsidRPr="00C206AC" w:rsidRDefault="00760676" w:rsidP="003C4FF8">
      <w:pPr>
        <w:jc w:val="both"/>
        <w:rPr>
          <w:rFonts w:ascii="Times New Roman" w:hAnsi="Times New Roman" w:cs="Times New Roman"/>
          <w:b/>
          <w:sz w:val="24"/>
          <w:szCs w:val="24"/>
          <w:lang w:val="tt-RU"/>
        </w:rPr>
      </w:pPr>
    </w:p>
    <w:p w:rsidR="00760676" w:rsidRDefault="00760676" w:rsidP="00C206AC">
      <w:pPr>
        <w:rPr>
          <w:rFonts w:ascii="Times New Roman" w:hAnsi="Times New Roman" w:cs="Times New Roman"/>
          <w:b/>
          <w:sz w:val="24"/>
          <w:szCs w:val="24"/>
        </w:rPr>
      </w:pPr>
    </w:p>
    <w:p w:rsidR="00760676" w:rsidRDefault="00760676" w:rsidP="00760676">
      <w:pPr>
        <w:jc w:val="center"/>
        <w:rPr>
          <w:rFonts w:ascii="Times New Roman" w:hAnsi="Times New Roman" w:cs="Times New Roman"/>
          <w:b/>
          <w:sz w:val="24"/>
          <w:szCs w:val="24"/>
        </w:rPr>
      </w:pPr>
    </w:p>
    <w:p w:rsidR="00C206AC" w:rsidRDefault="00760676" w:rsidP="00760676">
      <w:pPr>
        <w:jc w:val="center"/>
        <w:rPr>
          <w:rFonts w:ascii="Times New Roman" w:hAnsi="Times New Roman" w:cs="Times New Roman"/>
          <w:sz w:val="36"/>
          <w:szCs w:val="24"/>
        </w:rPr>
      </w:pPr>
      <w:r w:rsidRPr="00760676">
        <w:rPr>
          <w:rFonts w:ascii="Times New Roman" w:hAnsi="Times New Roman" w:cs="Times New Roman"/>
          <w:sz w:val="36"/>
          <w:szCs w:val="24"/>
        </w:rPr>
        <w:t xml:space="preserve">Анализ годового плана МАДОУ «Детский сад №67» </w:t>
      </w:r>
    </w:p>
    <w:p w:rsidR="00760676" w:rsidRPr="00760676" w:rsidRDefault="00760676" w:rsidP="00760676">
      <w:pPr>
        <w:jc w:val="center"/>
        <w:rPr>
          <w:rFonts w:ascii="Times New Roman" w:hAnsi="Times New Roman" w:cs="Times New Roman"/>
          <w:sz w:val="36"/>
          <w:szCs w:val="24"/>
        </w:rPr>
      </w:pPr>
      <w:r w:rsidRPr="00760676">
        <w:rPr>
          <w:rFonts w:ascii="Times New Roman" w:hAnsi="Times New Roman" w:cs="Times New Roman"/>
          <w:sz w:val="36"/>
          <w:szCs w:val="24"/>
        </w:rPr>
        <w:t>на 2016-2017 учебный год</w:t>
      </w:r>
    </w:p>
    <w:p w:rsidR="00760676" w:rsidRPr="00760676" w:rsidRDefault="00760676" w:rsidP="003C4FF8">
      <w:pPr>
        <w:jc w:val="both"/>
        <w:rPr>
          <w:rFonts w:ascii="Times New Roman" w:hAnsi="Times New Roman" w:cs="Times New Roman"/>
          <w:b/>
          <w:sz w:val="36"/>
          <w:szCs w:val="24"/>
        </w:rPr>
      </w:pPr>
    </w:p>
    <w:p w:rsidR="00760676" w:rsidRDefault="00760676" w:rsidP="003C4FF8">
      <w:pPr>
        <w:jc w:val="both"/>
        <w:rPr>
          <w:rFonts w:ascii="Times New Roman" w:hAnsi="Times New Roman" w:cs="Times New Roman"/>
          <w:b/>
          <w:sz w:val="24"/>
          <w:szCs w:val="24"/>
        </w:rPr>
      </w:pPr>
    </w:p>
    <w:p w:rsidR="00760676" w:rsidRDefault="00760676" w:rsidP="003C4FF8">
      <w:pPr>
        <w:jc w:val="both"/>
        <w:rPr>
          <w:rFonts w:ascii="Times New Roman" w:hAnsi="Times New Roman" w:cs="Times New Roman"/>
          <w:b/>
          <w:sz w:val="24"/>
          <w:szCs w:val="24"/>
        </w:rPr>
      </w:pPr>
    </w:p>
    <w:p w:rsidR="00760676" w:rsidRDefault="00760676" w:rsidP="003C4FF8">
      <w:pPr>
        <w:jc w:val="both"/>
        <w:rPr>
          <w:rFonts w:ascii="Times New Roman" w:hAnsi="Times New Roman" w:cs="Times New Roman"/>
          <w:b/>
          <w:sz w:val="24"/>
          <w:szCs w:val="24"/>
        </w:rPr>
      </w:pPr>
    </w:p>
    <w:p w:rsidR="00760676" w:rsidRDefault="00760676" w:rsidP="003C4FF8">
      <w:pPr>
        <w:jc w:val="both"/>
        <w:rPr>
          <w:rFonts w:ascii="Times New Roman" w:hAnsi="Times New Roman" w:cs="Times New Roman"/>
          <w:b/>
          <w:sz w:val="24"/>
          <w:szCs w:val="24"/>
        </w:rPr>
      </w:pPr>
    </w:p>
    <w:p w:rsidR="00760676" w:rsidRPr="00760676" w:rsidRDefault="00760676" w:rsidP="00760676">
      <w:pPr>
        <w:jc w:val="right"/>
        <w:rPr>
          <w:rFonts w:ascii="Times New Roman" w:hAnsi="Times New Roman" w:cs="Times New Roman"/>
          <w:sz w:val="28"/>
          <w:szCs w:val="24"/>
        </w:rPr>
      </w:pPr>
      <w:r w:rsidRPr="00760676">
        <w:rPr>
          <w:rFonts w:ascii="Times New Roman" w:hAnsi="Times New Roman" w:cs="Times New Roman"/>
          <w:sz w:val="28"/>
          <w:szCs w:val="24"/>
        </w:rPr>
        <w:t xml:space="preserve">Подготовил: старший воспитатель </w:t>
      </w:r>
      <w:proofErr w:type="spellStart"/>
      <w:r w:rsidRPr="00760676">
        <w:rPr>
          <w:rFonts w:ascii="Times New Roman" w:hAnsi="Times New Roman" w:cs="Times New Roman"/>
          <w:sz w:val="28"/>
          <w:szCs w:val="24"/>
        </w:rPr>
        <w:t>Садретдинова</w:t>
      </w:r>
      <w:proofErr w:type="spellEnd"/>
      <w:r w:rsidRPr="00760676">
        <w:rPr>
          <w:rFonts w:ascii="Times New Roman" w:hAnsi="Times New Roman" w:cs="Times New Roman"/>
          <w:sz w:val="28"/>
          <w:szCs w:val="24"/>
        </w:rPr>
        <w:t xml:space="preserve"> О.И.</w:t>
      </w:r>
    </w:p>
    <w:p w:rsidR="00760676" w:rsidRDefault="00760676" w:rsidP="003C4FF8">
      <w:pPr>
        <w:jc w:val="both"/>
        <w:rPr>
          <w:rFonts w:ascii="Times New Roman" w:hAnsi="Times New Roman" w:cs="Times New Roman"/>
          <w:b/>
          <w:sz w:val="24"/>
          <w:szCs w:val="24"/>
        </w:rPr>
      </w:pPr>
    </w:p>
    <w:p w:rsidR="00760676" w:rsidRDefault="00760676" w:rsidP="003C4FF8">
      <w:pPr>
        <w:jc w:val="both"/>
        <w:rPr>
          <w:rFonts w:ascii="Times New Roman" w:hAnsi="Times New Roman" w:cs="Times New Roman"/>
          <w:b/>
          <w:sz w:val="24"/>
          <w:szCs w:val="24"/>
        </w:rPr>
      </w:pPr>
    </w:p>
    <w:p w:rsidR="00760676" w:rsidRDefault="00760676" w:rsidP="003C4FF8">
      <w:pPr>
        <w:jc w:val="both"/>
        <w:rPr>
          <w:rFonts w:ascii="Times New Roman" w:hAnsi="Times New Roman" w:cs="Times New Roman"/>
          <w:b/>
          <w:sz w:val="24"/>
          <w:szCs w:val="24"/>
        </w:rPr>
      </w:pPr>
    </w:p>
    <w:p w:rsidR="00E47190" w:rsidRPr="003C4FF8" w:rsidRDefault="00E47190" w:rsidP="003C4FF8">
      <w:pPr>
        <w:jc w:val="both"/>
        <w:rPr>
          <w:rFonts w:ascii="Times New Roman" w:hAnsi="Times New Roman" w:cs="Times New Roman"/>
          <w:b/>
          <w:sz w:val="24"/>
          <w:szCs w:val="24"/>
        </w:rPr>
      </w:pPr>
      <w:r w:rsidRPr="003C4FF8">
        <w:rPr>
          <w:rFonts w:ascii="Times New Roman" w:hAnsi="Times New Roman" w:cs="Times New Roman"/>
          <w:b/>
          <w:sz w:val="24"/>
          <w:szCs w:val="24"/>
        </w:rPr>
        <w:t>Общие сведения</w:t>
      </w:r>
    </w:p>
    <w:p w:rsidR="00E47190" w:rsidRPr="00377036" w:rsidRDefault="00E47190" w:rsidP="00E47190">
      <w:pPr>
        <w:spacing w:after="0"/>
        <w:jc w:val="both"/>
        <w:rPr>
          <w:rFonts w:ascii="Times New Roman" w:hAnsi="Times New Roman" w:cs="Times New Roman"/>
          <w:b/>
          <w:sz w:val="24"/>
          <w:szCs w:val="24"/>
        </w:rPr>
      </w:pPr>
      <w:r w:rsidRPr="00377036">
        <w:rPr>
          <w:rFonts w:ascii="Times New Roman" w:hAnsi="Times New Roman" w:cs="Times New Roman"/>
          <w:b/>
          <w:sz w:val="24"/>
          <w:szCs w:val="24"/>
        </w:rPr>
        <w:t>Информационная справка</w:t>
      </w:r>
    </w:p>
    <w:p w:rsidR="00E47190" w:rsidRPr="00377036" w:rsidRDefault="00E47190" w:rsidP="00E47190">
      <w:pPr>
        <w:spacing w:after="0"/>
        <w:jc w:val="both"/>
        <w:rPr>
          <w:rFonts w:ascii="Times New Roman" w:hAnsi="Times New Roman" w:cs="Times New Roman"/>
          <w:sz w:val="24"/>
          <w:szCs w:val="24"/>
        </w:rPr>
      </w:pPr>
      <w:r w:rsidRPr="00825DB1">
        <w:rPr>
          <w:rFonts w:ascii="Times New Roman" w:hAnsi="Times New Roman" w:cs="Times New Roman"/>
          <w:bCs/>
          <w:sz w:val="24"/>
          <w:szCs w:val="24"/>
        </w:rPr>
        <w:t>Полное наименование учреждения:</w:t>
      </w:r>
      <w:r w:rsidRPr="00377036">
        <w:rPr>
          <w:rFonts w:ascii="Times New Roman" w:hAnsi="Times New Roman" w:cs="Times New Roman"/>
          <w:b/>
          <w:bCs/>
          <w:sz w:val="24"/>
          <w:szCs w:val="24"/>
        </w:rPr>
        <w:t xml:space="preserve"> </w:t>
      </w:r>
      <w:r w:rsidR="00B51065">
        <w:rPr>
          <w:rFonts w:ascii="Times New Roman" w:hAnsi="Times New Roman" w:cs="Times New Roman"/>
          <w:sz w:val="24"/>
          <w:szCs w:val="24"/>
        </w:rPr>
        <w:t>м</w:t>
      </w:r>
      <w:r w:rsidRPr="00377036">
        <w:rPr>
          <w:rFonts w:ascii="Times New Roman" w:hAnsi="Times New Roman" w:cs="Times New Roman"/>
          <w:sz w:val="24"/>
          <w:szCs w:val="24"/>
        </w:rPr>
        <w:t>униципальное автономное дошкольное образовательное учреждение «Детский сад №67 комбинированного вида с татарским языком воспитания и обучения»</w:t>
      </w:r>
      <w:r>
        <w:rPr>
          <w:rFonts w:ascii="Times New Roman" w:hAnsi="Times New Roman" w:cs="Times New Roman"/>
          <w:sz w:val="24"/>
          <w:szCs w:val="24"/>
        </w:rPr>
        <w:t xml:space="preserve"> </w:t>
      </w:r>
      <w:r w:rsidRPr="00377036">
        <w:rPr>
          <w:rFonts w:ascii="Times New Roman" w:hAnsi="Times New Roman" w:cs="Times New Roman"/>
          <w:sz w:val="24"/>
          <w:szCs w:val="24"/>
        </w:rPr>
        <w:t>Советского района города Казани.</w:t>
      </w:r>
    </w:p>
    <w:p w:rsidR="00E47190" w:rsidRPr="00377036" w:rsidRDefault="00E47190" w:rsidP="00E47190">
      <w:pPr>
        <w:spacing w:after="0"/>
        <w:jc w:val="both"/>
        <w:rPr>
          <w:rFonts w:ascii="Times New Roman" w:hAnsi="Times New Roman" w:cs="Times New Roman"/>
          <w:sz w:val="24"/>
          <w:szCs w:val="24"/>
        </w:rPr>
      </w:pPr>
      <w:r w:rsidRPr="00377036">
        <w:rPr>
          <w:rFonts w:ascii="Times New Roman" w:hAnsi="Times New Roman" w:cs="Times New Roman"/>
          <w:sz w:val="24"/>
          <w:szCs w:val="24"/>
        </w:rPr>
        <w:t xml:space="preserve">МАДОУ «Детский сад №67» функционирует с 30 ноября 2011 года. </w:t>
      </w:r>
    </w:p>
    <w:p w:rsidR="00E47190" w:rsidRPr="00377036" w:rsidRDefault="00E47190" w:rsidP="00E47190">
      <w:pPr>
        <w:spacing w:after="0"/>
        <w:jc w:val="both"/>
        <w:rPr>
          <w:rFonts w:ascii="Times New Roman" w:hAnsi="Times New Roman" w:cs="Times New Roman"/>
          <w:sz w:val="24"/>
          <w:szCs w:val="24"/>
        </w:rPr>
      </w:pPr>
      <w:proofErr w:type="gramStart"/>
      <w:r w:rsidRPr="00377036">
        <w:rPr>
          <w:rFonts w:ascii="Times New Roman" w:hAnsi="Times New Roman" w:cs="Times New Roman"/>
          <w:sz w:val="24"/>
          <w:szCs w:val="24"/>
        </w:rPr>
        <w:t>Юридический и фактический адрес: 420100 г.</w:t>
      </w:r>
      <w:r>
        <w:rPr>
          <w:rFonts w:ascii="Times New Roman" w:hAnsi="Times New Roman" w:cs="Times New Roman"/>
          <w:sz w:val="24"/>
          <w:szCs w:val="24"/>
        </w:rPr>
        <w:t xml:space="preserve"> </w:t>
      </w:r>
      <w:r w:rsidRPr="00377036">
        <w:rPr>
          <w:rFonts w:ascii="Times New Roman" w:hAnsi="Times New Roman" w:cs="Times New Roman"/>
          <w:sz w:val="24"/>
          <w:szCs w:val="24"/>
        </w:rPr>
        <w:t>Казань,</w:t>
      </w:r>
      <w:r w:rsidRPr="00510560">
        <w:rPr>
          <w:rFonts w:ascii="Times New Roman" w:hAnsi="Times New Roman" w:cs="Times New Roman"/>
          <w:sz w:val="24"/>
          <w:szCs w:val="24"/>
        </w:rPr>
        <w:t xml:space="preserve"> </w:t>
      </w:r>
      <w:r>
        <w:rPr>
          <w:rFonts w:ascii="Times New Roman" w:hAnsi="Times New Roman" w:cs="Times New Roman"/>
          <w:sz w:val="24"/>
          <w:szCs w:val="24"/>
        </w:rPr>
        <w:t xml:space="preserve">ул. Академика </w:t>
      </w:r>
      <w:r w:rsidRPr="00377036">
        <w:rPr>
          <w:rFonts w:ascii="Times New Roman" w:hAnsi="Times New Roman" w:cs="Times New Roman"/>
          <w:sz w:val="24"/>
          <w:szCs w:val="24"/>
        </w:rPr>
        <w:t>Глушко,</w:t>
      </w:r>
      <w:r>
        <w:rPr>
          <w:rFonts w:ascii="Times New Roman" w:hAnsi="Times New Roman" w:cs="Times New Roman"/>
          <w:sz w:val="24"/>
          <w:szCs w:val="24"/>
        </w:rPr>
        <w:t xml:space="preserve"> </w:t>
      </w:r>
      <w:r w:rsidRPr="00377036">
        <w:rPr>
          <w:rFonts w:ascii="Times New Roman" w:hAnsi="Times New Roman" w:cs="Times New Roman"/>
          <w:sz w:val="24"/>
          <w:szCs w:val="24"/>
        </w:rPr>
        <w:t>д.22-Д</w:t>
      </w:r>
      <w:r w:rsidR="00B51065">
        <w:rPr>
          <w:rFonts w:ascii="Times New Roman" w:hAnsi="Times New Roman" w:cs="Times New Roman"/>
          <w:sz w:val="24"/>
          <w:szCs w:val="24"/>
        </w:rPr>
        <w:t xml:space="preserve"> (1 здание), ул. Академика </w:t>
      </w:r>
      <w:r w:rsidR="00B51065" w:rsidRPr="00377036">
        <w:rPr>
          <w:rFonts w:ascii="Times New Roman" w:hAnsi="Times New Roman" w:cs="Times New Roman"/>
          <w:sz w:val="24"/>
          <w:szCs w:val="24"/>
        </w:rPr>
        <w:t>Глушко,</w:t>
      </w:r>
      <w:r w:rsidR="00B51065">
        <w:rPr>
          <w:rFonts w:ascii="Times New Roman" w:hAnsi="Times New Roman" w:cs="Times New Roman"/>
          <w:sz w:val="24"/>
          <w:szCs w:val="24"/>
        </w:rPr>
        <w:t xml:space="preserve"> д.16-В (2 здание).</w:t>
      </w:r>
      <w:proofErr w:type="gramEnd"/>
    </w:p>
    <w:p w:rsidR="00E47190" w:rsidRPr="00377036" w:rsidRDefault="00E47190" w:rsidP="00E47190">
      <w:pPr>
        <w:spacing w:after="0"/>
        <w:jc w:val="both"/>
        <w:rPr>
          <w:rFonts w:ascii="Times New Roman" w:hAnsi="Times New Roman" w:cs="Times New Roman"/>
          <w:sz w:val="24"/>
          <w:szCs w:val="24"/>
        </w:rPr>
      </w:pPr>
      <w:r w:rsidRPr="00377036">
        <w:rPr>
          <w:rFonts w:ascii="Times New Roman" w:hAnsi="Times New Roman" w:cs="Times New Roman"/>
          <w:sz w:val="24"/>
          <w:szCs w:val="24"/>
        </w:rPr>
        <w:t>Контактная информация: 255-46-38</w:t>
      </w:r>
    </w:p>
    <w:p w:rsidR="00E47190" w:rsidRPr="00377036" w:rsidRDefault="00E47190" w:rsidP="00E47190">
      <w:pPr>
        <w:spacing w:after="0"/>
        <w:jc w:val="both"/>
        <w:rPr>
          <w:rFonts w:ascii="Times New Roman" w:hAnsi="Times New Roman" w:cs="Times New Roman"/>
          <w:sz w:val="24"/>
          <w:szCs w:val="24"/>
        </w:rPr>
      </w:pPr>
      <w:r w:rsidRPr="00377036">
        <w:rPr>
          <w:rFonts w:ascii="Times New Roman" w:hAnsi="Times New Roman" w:cs="Times New Roman"/>
          <w:sz w:val="24"/>
          <w:szCs w:val="24"/>
        </w:rPr>
        <w:t>Адрес сайта МАДОУ</w:t>
      </w:r>
      <w:r>
        <w:rPr>
          <w:rFonts w:ascii="Times New Roman" w:hAnsi="Times New Roman" w:cs="Times New Roman"/>
          <w:sz w:val="24"/>
          <w:szCs w:val="24"/>
        </w:rPr>
        <w:t xml:space="preserve"> «Детский сад </w:t>
      </w:r>
      <w:r w:rsidRPr="00377036">
        <w:rPr>
          <w:rFonts w:ascii="Times New Roman" w:hAnsi="Times New Roman" w:cs="Times New Roman"/>
          <w:sz w:val="24"/>
          <w:szCs w:val="24"/>
        </w:rPr>
        <w:t>№67</w:t>
      </w:r>
      <w:r>
        <w:rPr>
          <w:rFonts w:ascii="Times New Roman" w:hAnsi="Times New Roman" w:cs="Times New Roman"/>
          <w:sz w:val="24"/>
          <w:szCs w:val="24"/>
        </w:rPr>
        <w:t>»</w:t>
      </w:r>
      <w:r w:rsidRPr="00377036">
        <w:rPr>
          <w:rFonts w:ascii="Times New Roman" w:hAnsi="Times New Roman" w:cs="Times New Roman"/>
          <w:sz w:val="24"/>
          <w:szCs w:val="24"/>
        </w:rPr>
        <w:t xml:space="preserve">: </w:t>
      </w:r>
      <w:proofErr w:type="spellStart"/>
      <w:r w:rsidRPr="00377036">
        <w:rPr>
          <w:rFonts w:ascii="Times New Roman" w:hAnsi="Times New Roman" w:cs="Times New Roman"/>
          <w:sz w:val="24"/>
          <w:szCs w:val="24"/>
          <w:lang w:val="en-US"/>
        </w:rPr>
        <w:t>mbdou</w:t>
      </w:r>
      <w:proofErr w:type="spellEnd"/>
      <w:r w:rsidRPr="00377036">
        <w:rPr>
          <w:rFonts w:ascii="Times New Roman" w:hAnsi="Times New Roman" w:cs="Times New Roman"/>
          <w:sz w:val="24"/>
          <w:szCs w:val="24"/>
        </w:rPr>
        <w:t>67</w:t>
      </w:r>
      <w:r w:rsidRPr="00510560">
        <w:rPr>
          <w:rFonts w:ascii="Times New Roman" w:hAnsi="Times New Roman" w:cs="Times New Roman"/>
          <w:sz w:val="24"/>
          <w:szCs w:val="24"/>
        </w:rPr>
        <w:t>@</w:t>
      </w:r>
      <w:r w:rsidRPr="00377036">
        <w:rPr>
          <w:rFonts w:ascii="Times New Roman" w:hAnsi="Times New Roman" w:cs="Times New Roman"/>
          <w:sz w:val="24"/>
          <w:szCs w:val="24"/>
          <w:lang w:val="en-US"/>
        </w:rPr>
        <w:t>mail</w:t>
      </w:r>
      <w:r w:rsidRPr="00377036">
        <w:rPr>
          <w:rFonts w:ascii="Times New Roman" w:hAnsi="Times New Roman" w:cs="Times New Roman"/>
          <w:sz w:val="24"/>
          <w:szCs w:val="24"/>
        </w:rPr>
        <w:t>.</w:t>
      </w:r>
      <w:proofErr w:type="spellStart"/>
      <w:r w:rsidRPr="00377036">
        <w:rPr>
          <w:rFonts w:ascii="Times New Roman" w:hAnsi="Times New Roman" w:cs="Times New Roman"/>
          <w:sz w:val="24"/>
          <w:szCs w:val="24"/>
          <w:lang w:val="en-US"/>
        </w:rPr>
        <w:t>ru</w:t>
      </w:r>
      <w:proofErr w:type="spellEnd"/>
    </w:p>
    <w:p w:rsidR="00E47190" w:rsidRPr="00377036" w:rsidRDefault="00E47190" w:rsidP="00E47190">
      <w:pPr>
        <w:spacing w:after="0"/>
        <w:jc w:val="both"/>
        <w:rPr>
          <w:rFonts w:ascii="Times New Roman" w:hAnsi="Times New Roman" w:cs="Times New Roman"/>
          <w:sz w:val="24"/>
          <w:szCs w:val="24"/>
        </w:rPr>
      </w:pPr>
      <w:r w:rsidRPr="00377036">
        <w:rPr>
          <w:rFonts w:ascii="Times New Roman" w:hAnsi="Times New Roman" w:cs="Times New Roman"/>
          <w:sz w:val="24"/>
          <w:szCs w:val="24"/>
        </w:rPr>
        <w:t>Телефон заведующего: 255-46-38</w:t>
      </w:r>
    </w:p>
    <w:p w:rsidR="00E47190" w:rsidRPr="00377036" w:rsidRDefault="00E47190" w:rsidP="00E47190">
      <w:pPr>
        <w:spacing w:after="0"/>
        <w:jc w:val="both"/>
        <w:rPr>
          <w:rFonts w:ascii="Times New Roman" w:hAnsi="Times New Roman" w:cs="Times New Roman"/>
          <w:sz w:val="24"/>
          <w:szCs w:val="24"/>
        </w:rPr>
      </w:pPr>
      <w:r>
        <w:rPr>
          <w:rFonts w:ascii="Times New Roman" w:hAnsi="Times New Roman" w:cs="Times New Roman"/>
          <w:sz w:val="24"/>
          <w:szCs w:val="24"/>
        </w:rPr>
        <w:t>общий телефон</w:t>
      </w:r>
      <w:r w:rsidRPr="00377036">
        <w:rPr>
          <w:rFonts w:ascii="Times New Roman" w:hAnsi="Times New Roman" w:cs="Times New Roman"/>
          <w:sz w:val="24"/>
          <w:szCs w:val="24"/>
        </w:rPr>
        <w:t xml:space="preserve"> 255-46-29</w:t>
      </w:r>
    </w:p>
    <w:p w:rsidR="00E47190" w:rsidRPr="00377036" w:rsidRDefault="00E47190" w:rsidP="00E47190">
      <w:pPr>
        <w:spacing w:after="0"/>
        <w:jc w:val="both"/>
        <w:rPr>
          <w:rFonts w:ascii="Times New Roman" w:hAnsi="Times New Roman" w:cs="Times New Roman"/>
          <w:bCs/>
          <w:sz w:val="24"/>
          <w:szCs w:val="24"/>
        </w:rPr>
      </w:pPr>
      <w:r w:rsidRPr="00377036">
        <w:rPr>
          <w:rFonts w:ascii="Times New Roman" w:hAnsi="Times New Roman" w:cs="Times New Roman"/>
          <w:bCs/>
          <w:sz w:val="24"/>
          <w:szCs w:val="24"/>
        </w:rPr>
        <w:t>Лицензия № 7497 от 19 ноября 2015 года (серия 16Л 01 №0003434)</w:t>
      </w:r>
    </w:p>
    <w:p w:rsidR="00E47190" w:rsidRPr="00377036" w:rsidRDefault="00E47190" w:rsidP="00E47190">
      <w:pPr>
        <w:jc w:val="both"/>
        <w:rPr>
          <w:rFonts w:ascii="Times New Roman" w:hAnsi="Times New Roman" w:cs="Times New Roman"/>
          <w:b/>
          <w:sz w:val="24"/>
          <w:szCs w:val="24"/>
        </w:rPr>
      </w:pPr>
      <w:r w:rsidRPr="00377036">
        <w:rPr>
          <w:rFonts w:ascii="Times New Roman" w:hAnsi="Times New Roman" w:cs="Times New Roman"/>
          <w:b/>
          <w:sz w:val="24"/>
          <w:szCs w:val="24"/>
        </w:rPr>
        <w:t>Местонахождение детского сада.</w:t>
      </w:r>
    </w:p>
    <w:p w:rsidR="00E47190" w:rsidRPr="00377036" w:rsidRDefault="00E47190" w:rsidP="00E47190">
      <w:pPr>
        <w:jc w:val="both"/>
        <w:rPr>
          <w:rFonts w:ascii="Times New Roman" w:hAnsi="Times New Roman" w:cs="Times New Roman"/>
          <w:sz w:val="24"/>
          <w:szCs w:val="24"/>
        </w:rPr>
      </w:pPr>
      <w:r>
        <w:rPr>
          <w:rFonts w:ascii="Times New Roman" w:hAnsi="Times New Roman" w:cs="Times New Roman"/>
          <w:sz w:val="24"/>
          <w:szCs w:val="24"/>
        </w:rPr>
        <w:t xml:space="preserve">Учреждение расположено в новом </w:t>
      </w:r>
      <w:r w:rsidRPr="00377036">
        <w:rPr>
          <w:rFonts w:ascii="Times New Roman" w:hAnsi="Times New Roman" w:cs="Times New Roman"/>
          <w:sz w:val="24"/>
          <w:szCs w:val="24"/>
        </w:rPr>
        <w:t xml:space="preserve">развивающемся микрорайоне города, что дает возможность детям находиться в непосредственной близости от своего дома, быть в окружении сверстников в детском саду и за его пределами. Тем самым создаются благоприятные условия для детей и их родителей. Транспортная схема города позволяет без проблем добираться до детского сада воспитанникам, живущим в других микрорайонах города. </w:t>
      </w:r>
    </w:p>
    <w:p w:rsidR="00E47190" w:rsidRPr="00377036" w:rsidRDefault="00E47190" w:rsidP="00E47190">
      <w:pPr>
        <w:jc w:val="both"/>
        <w:rPr>
          <w:rFonts w:ascii="Times New Roman" w:hAnsi="Times New Roman" w:cs="Times New Roman"/>
          <w:sz w:val="24"/>
          <w:szCs w:val="24"/>
        </w:rPr>
      </w:pPr>
      <w:r w:rsidRPr="00377036">
        <w:rPr>
          <w:rFonts w:ascii="Times New Roman" w:hAnsi="Times New Roman" w:cs="Times New Roman"/>
          <w:sz w:val="24"/>
          <w:szCs w:val="24"/>
        </w:rPr>
        <w:t>Наличие на территории микрорайона и в близости его окружения Дворца спорта</w:t>
      </w:r>
      <w:r w:rsidR="00B51065">
        <w:rPr>
          <w:rFonts w:ascii="Times New Roman" w:hAnsi="Times New Roman" w:cs="Times New Roman"/>
          <w:sz w:val="24"/>
          <w:szCs w:val="24"/>
        </w:rPr>
        <w:t xml:space="preserve"> «Ак буре», «</w:t>
      </w:r>
      <w:proofErr w:type="spellStart"/>
      <w:r w:rsidR="00B51065">
        <w:rPr>
          <w:rFonts w:ascii="Times New Roman" w:hAnsi="Times New Roman" w:cs="Times New Roman"/>
          <w:sz w:val="24"/>
          <w:szCs w:val="24"/>
        </w:rPr>
        <w:t>Мирас</w:t>
      </w:r>
      <w:proofErr w:type="spellEnd"/>
      <w:r w:rsidR="00B51065">
        <w:rPr>
          <w:rFonts w:ascii="Times New Roman" w:hAnsi="Times New Roman" w:cs="Times New Roman"/>
          <w:sz w:val="24"/>
          <w:szCs w:val="24"/>
        </w:rPr>
        <w:t>»</w:t>
      </w:r>
      <w:r w:rsidRPr="00377036">
        <w:rPr>
          <w:rFonts w:ascii="Times New Roman" w:hAnsi="Times New Roman" w:cs="Times New Roman"/>
          <w:sz w:val="24"/>
          <w:szCs w:val="24"/>
        </w:rPr>
        <w:t>, Детской РКБ, беспрепятственный выход к лесному массиву предоставляет возможность широкого спектра действия развивающей пространственной среды.</w:t>
      </w:r>
    </w:p>
    <w:p w:rsidR="00E47190" w:rsidRPr="00377036" w:rsidRDefault="00E47190" w:rsidP="00E47190">
      <w:pPr>
        <w:jc w:val="both"/>
        <w:rPr>
          <w:rFonts w:ascii="Times New Roman" w:hAnsi="Times New Roman" w:cs="Times New Roman"/>
          <w:sz w:val="24"/>
          <w:szCs w:val="24"/>
        </w:rPr>
      </w:pPr>
      <w:r w:rsidRPr="00377036">
        <w:rPr>
          <w:rFonts w:ascii="Times New Roman" w:hAnsi="Times New Roman" w:cs="Times New Roman"/>
          <w:sz w:val="24"/>
          <w:szCs w:val="24"/>
        </w:rPr>
        <w:t>Общая территория детского сада составляет 0,934 га. Кроме двухэтажного современного здания на территории имеются оборудованные площадки для прогулок с детьми, спортивная площадка, сад-огород, участки с лесными насаждениями, цветниками и клумбами, тропа здоровья.</w:t>
      </w:r>
    </w:p>
    <w:p w:rsidR="00E47190" w:rsidRDefault="00E47190" w:rsidP="00E47190">
      <w:pPr>
        <w:jc w:val="both"/>
        <w:rPr>
          <w:rFonts w:ascii="Times New Roman" w:hAnsi="Times New Roman" w:cs="Times New Roman"/>
          <w:b/>
          <w:sz w:val="24"/>
          <w:szCs w:val="24"/>
        </w:rPr>
      </w:pPr>
      <w:r w:rsidRPr="00510560">
        <w:rPr>
          <w:rFonts w:ascii="Times New Roman" w:hAnsi="Times New Roman" w:cs="Times New Roman"/>
          <w:b/>
          <w:sz w:val="24"/>
          <w:szCs w:val="24"/>
        </w:rPr>
        <w:t>Структура содержания образования</w:t>
      </w:r>
    </w:p>
    <w:p w:rsidR="00E47190" w:rsidRPr="00377036" w:rsidRDefault="00E47190" w:rsidP="00E47190">
      <w:pPr>
        <w:jc w:val="both"/>
        <w:rPr>
          <w:rFonts w:ascii="Times New Roman" w:hAnsi="Times New Roman" w:cs="Times New Roman"/>
          <w:b/>
          <w:sz w:val="24"/>
          <w:szCs w:val="24"/>
        </w:rPr>
      </w:pPr>
      <w:r w:rsidRPr="00377036">
        <w:rPr>
          <w:rFonts w:ascii="Times New Roman" w:hAnsi="Times New Roman" w:cs="Times New Roman"/>
          <w:b/>
          <w:sz w:val="24"/>
          <w:szCs w:val="24"/>
        </w:rPr>
        <w:lastRenderedPageBreak/>
        <w:t>Режим работ</w:t>
      </w:r>
      <w:r w:rsidR="00760676">
        <w:rPr>
          <w:rFonts w:ascii="Times New Roman" w:hAnsi="Times New Roman" w:cs="Times New Roman"/>
          <w:b/>
          <w:sz w:val="24"/>
          <w:szCs w:val="24"/>
        </w:rPr>
        <w:t>ы. Структура и количество групп (1 здание).</w:t>
      </w:r>
    </w:p>
    <w:p w:rsidR="00E47190" w:rsidRPr="00377036" w:rsidRDefault="00E47190" w:rsidP="00E47190">
      <w:pPr>
        <w:spacing w:after="0"/>
        <w:jc w:val="both"/>
        <w:rPr>
          <w:rFonts w:ascii="Times New Roman" w:hAnsi="Times New Roman" w:cs="Times New Roman"/>
          <w:sz w:val="24"/>
          <w:szCs w:val="24"/>
        </w:rPr>
      </w:pPr>
      <w:r w:rsidRPr="00377036">
        <w:rPr>
          <w:rFonts w:ascii="Times New Roman" w:hAnsi="Times New Roman" w:cs="Times New Roman"/>
          <w:sz w:val="24"/>
          <w:szCs w:val="24"/>
        </w:rPr>
        <w:t>Детский сад работает в режиме пятидневной рабочей недели, с 10,5 часовой длительностью пребывания детей. График работы МАДОУ (в основном здании дошкольного образовательного учреждения функционирует 11 групп.):</w:t>
      </w:r>
    </w:p>
    <w:p w:rsidR="00E47190" w:rsidRPr="00377036" w:rsidRDefault="00E47190" w:rsidP="00E47190">
      <w:pPr>
        <w:spacing w:after="0"/>
        <w:jc w:val="both"/>
        <w:rPr>
          <w:rFonts w:ascii="Times New Roman" w:hAnsi="Times New Roman" w:cs="Times New Roman"/>
          <w:sz w:val="24"/>
          <w:szCs w:val="24"/>
        </w:rPr>
      </w:pPr>
      <w:r w:rsidRPr="00377036">
        <w:rPr>
          <w:rFonts w:ascii="Times New Roman" w:hAnsi="Times New Roman" w:cs="Times New Roman"/>
          <w:sz w:val="24"/>
          <w:szCs w:val="24"/>
        </w:rPr>
        <w:t xml:space="preserve">- </w:t>
      </w:r>
      <w:r>
        <w:rPr>
          <w:rFonts w:ascii="Times New Roman" w:hAnsi="Times New Roman" w:cs="Times New Roman"/>
          <w:sz w:val="24"/>
          <w:szCs w:val="24"/>
        </w:rPr>
        <w:t>одиннадцать</w:t>
      </w:r>
      <w:r w:rsidRPr="00377036">
        <w:rPr>
          <w:rFonts w:ascii="Times New Roman" w:hAnsi="Times New Roman" w:cs="Times New Roman"/>
          <w:sz w:val="24"/>
          <w:szCs w:val="24"/>
        </w:rPr>
        <w:t xml:space="preserve"> групп с 10,5 часовым пребыванием детей: с 7.30 до 18.00;</w:t>
      </w:r>
    </w:p>
    <w:p w:rsidR="00E47190" w:rsidRPr="00377036" w:rsidRDefault="00E47190" w:rsidP="00E47190">
      <w:pPr>
        <w:spacing w:after="0"/>
        <w:jc w:val="both"/>
        <w:rPr>
          <w:rFonts w:ascii="Times New Roman" w:hAnsi="Times New Roman" w:cs="Times New Roman"/>
          <w:sz w:val="24"/>
          <w:szCs w:val="24"/>
        </w:rPr>
      </w:pPr>
      <w:r w:rsidRPr="00377036">
        <w:rPr>
          <w:rFonts w:ascii="Times New Roman" w:hAnsi="Times New Roman" w:cs="Times New Roman"/>
          <w:sz w:val="24"/>
          <w:szCs w:val="24"/>
        </w:rPr>
        <w:t xml:space="preserve">- </w:t>
      </w:r>
      <w:r>
        <w:rPr>
          <w:rFonts w:ascii="Times New Roman" w:hAnsi="Times New Roman" w:cs="Times New Roman"/>
          <w:sz w:val="24"/>
          <w:szCs w:val="24"/>
        </w:rPr>
        <w:t xml:space="preserve">две </w:t>
      </w:r>
      <w:r w:rsidRPr="00377036">
        <w:rPr>
          <w:rFonts w:ascii="Times New Roman" w:hAnsi="Times New Roman" w:cs="Times New Roman"/>
          <w:sz w:val="24"/>
          <w:szCs w:val="24"/>
        </w:rPr>
        <w:t xml:space="preserve">группы с </w:t>
      </w:r>
      <w:r>
        <w:rPr>
          <w:rFonts w:ascii="Times New Roman" w:hAnsi="Times New Roman" w:cs="Times New Roman"/>
          <w:sz w:val="24"/>
          <w:szCs w:val="24"/>
        </w:rPr>
        <w:t xml:space="preserve">дополнительной платной услугой «Присмотр и уход» - с </w:t>
      </w:r>
      <w:r w:rsidRPr="00377036">
        <w:rPr>
          <w:rFonts w:ascii="Times New Roman" w:hAnsi="Times New Roman" w:cs="Times New Roman"/>
          <w:sz w:val="24"/>
          <w:szCs w:val="24"/>
        </w:rPr>
        <w:t>12-часовым пребыванием детей: с 6.30 до 18.30.</w:t>
      </w:r>
    </w:p>
    <w:p w:rsidR="00E47190" w:rsidRPr="00825DB1" w:rsidRDefault="00E47190" w:rsidP="00E47190">
      <w:pPr>
        <w:spacing w:after="0"/>
        <w:jc w:val="both"/>
        <w:rPr>
          <w:rFonts w:ascii="Times New Roman" w:hAnsi="Times New Roman" w:cs="Times New Roman"/>
          <w:sz w:val="24"/>
          <w:szCs w:val="24"/>
        </w:rPr>
      </w:pPr>
      <w:r>
        <w:rPr>
          <w:rFonts w:ascii="Times New Roman" w:hAnsi="Times New Roman" w:cs="Times New Roman"/>
          <w:sz w:val="24"/>
          <w:szCs w:val="24"/>
        </w:rPr>
        <w:t>МАДОУ</w:t>
      </w:r>
      <w:r w:rsidRPr="00377036">
        <w:rPr>
          <w:rFonts w:ascii="Times New Roman" w:hAnsi="Times New Roman" w:cs="Times New Roman"/>
          <w:sz w:val="24"/>
          <w:szCs w:val="24"/>
        </w:rPr>
        <w:t xml:space="preserve"> «Детский сад №67» Советского района г.</w:t>
      </w:r>
      <w:r>
        <w:rPr>
          <w:rFonts w:ascii="Times New Roman" w:hAnsi="Times New Roman" w:cs="Times New Roman"/>
          <w:sz w:val="24"/>
          <w:szCs w:val="24"/>
        </w:rPr>
        <w:t xml:space="preserve"> </w:t>
      </w:r>
      <w:r w:rsidRPr="00377036">
        <w:rPr>
          <w:rFonts w:ascii="Times New Roman" w:hAnsi="Times New Roman" w:cs="Times New Roman"/>
          <w:sz w:val="24"/>
          <w:szCs w:val="24"/>
        </w:rPr>
        <w:t xml:space="preserve">Казани рассчитано на 220 мест. Общая </w:t>
      </w:r>
      <w:r>
        <w:rPr>
          <w:rFonts w:ascii="Times New Roman" w:hAnsi="Times New Roman" w:cs="Times New Roman"/>
          <w:sz w:val="24"/>
          <w:szCs w:val="24"/>
        </w:rPr>
        <w:t>численность детей на начало 2016-2017</w:t>
      </w:r>
      <w:r w:rsidRPr="00377036">
        <w:rPr>
          <w:rFonts w:ascii="Times New Roman" w:hAnsi="Times New Roman" w:cs="Times New Roman"/>
          <w:sz w:val="24"/>
          <w:szCs w:val="24"/>
        </w:rPr>
        <w:t xml:space="preserve"> учеб</w:t>
      </w:r>
      <w:r>
        <w:rPr>
          <w:rFonts w:ascii="Times New Roman" w:hAnsi="Times New Roman" w:cs="Times New Roman"/>
          <w:sz w:val="24"/>
          <w:szCs w:val="24"/>
        </w:rPr>
        <w:t xml:space="preserve">ного года составила 314 детей. </w:t>
      </w:r>
    </w:p>
    <w:p w:rsidR="00E47190" w:rsidRPr="00377036" w:rsidRDefault="00E47190" w:rsidP="00E47190">
      <w:pPr>
        <w:jc w:val="both"/>
        <w:rPr>
          <w:rFonts w:ascii="Times New Roman" w:hAnsi="Times New Roman" w:cs="Times New Roman"/>
          <w:b/>
          <w:sz w:val="24"/>
          <w:szCs w:val="24"/>
        </w:rPr>
      </w:pPr>
      <w:r w:rsidRPr="00377036">
        <w:rPr>
          <w:rFonts w:ascii="Times New Roman" w:hAnsi="Times New Roman" w:cs="Times New Roman"/>
          <w:b/>
          <w:sz w:val="24"/>
          <w:szCs w:val="24"/>
        </w:rPr>
        <w:t>Структура групп МАДОУ</w:t>
      </w:r>
      <w:r w:rsidR="00760676">
        <w:rPr>
          <w:rFonts w:ascii="Times New Roman" w:hAnsi="Times New Roman" w:cs="Times New Roman"/>
          <w:b/>
          <w:sz w:val="24"/>
          <w:szCs w:val="24"/>
        </w:rPr>
        <w:t xml:space="preserve"> (1 здание)</w:t>
      </w:r>
    </w:p>
    <w:tbl>
      <w:tblPr>
        <w:tblW w:w="10065" w:type="dxa"/>
        <w:tblInd w:w="108" w:type="dxa"/>
        <w:tblLayout w:type="fixed"/>
        <w:tblLook w:val="0000" w:firstRow="0" w:lastRow="0" w:firstColumn="0" w:lastColumn="0" w:noHBand="0" w:noVBand="0"/>
      </w:tblPr>
      <w:tblGrid>
        <w:gridCol w:w="761"/>
        <w:gridCol w:w="3237"/>
        <w:gridCol w:w="1701"/>
        <w:gridCol w:w="1380"/>
        <w:gridCol w:w="859"/>
        <w:gridCol w:w="709"/>
        <w:gridCol w:w="709"/>
        <w:gridCol w:w="709"/>
      </w:tblGrid>
      <w:tr w:rsidR="00E47190" w:rsidRPr="00377036" w:rsidTr="00760676">
        <w:trPr>
          <w:trHeight w:val="573"/>
        </w:trPr>
        <w:tc>
          <w:tcPr>
            <w:tcW w:w="761" w:type="dxa"/>
            <w:tcBorders>
              <w:top w:val="single" w:sz="4" w:space="0" w:color="000000"/>
              <w:left w:val="single" w:sz="4" w:space="0" w:color="000000"/>
              <w:bottom w:val="single" w:sz="4" w:space="0" w:color="000000"/>
            </w:tcBorders>
            <w:shd w:val="clear" w:color="auto" w:fill="auto"/>
          </w:tcPr>
          <w:p w:rsidR="00E47190" w:rsidRPr="00377036" w:rsidRDefault="00E47190" w:rsidP="00C44734">
            <w:pPr>
              <w:spacing w:after="0"/>
              <w:jc w:val="both"/>
              <w:rPr>
                <w:rFonts w:ascii="Times New Roman" w:hAnsi="Times New Roman" w:cs="Times New Roman"/>
                <w:b/>
                <w:sz w:val="24"/>
                <w:szCs w:val="24"/>
              </w:rPr>
            </w:pPr>
            <w:r w:rsidRPr="00377036">
              <w:rPr>
                <w:rFonts w:ascii="Times New Roman" w:hAnsi="Times New Roman" w:cs="Times New Roman"/>
                <w:b/>
                <w:sz w:val="24"/>
                <w:szCs w:val="24"/>
              </w:rPr>
              <w:t xml:space="preserve">№ </w:t>
            </w:r>
          </w:p>
          <w:p w:rsidR="00E47190" w:rsidRPr="00377036" w:rsidRDefault="00E47190" w:rsidP="00C44734">
            <w:pPr>
              <w:spacing w:after="0"/>
              <w:jc w:val="both"/>
              <w:rPr>
                <w:rFonts w:ascii="Times New Roman" w:hAnsi="Times New Roman" w:cs="Times New Roman"/>
                <w:b/>
                <w:sz w:val="24"/>
                <w:szCs w:val="24"/>
              </w:rPr>
            </w:pPr>
            <w:proofErr w:type="gramStart"/>
            <w:r w:rsidRPr="00377036">
              <w:rPr>
                <w:rFonts w:ascii="Times New Roman" w:hAnsi="Times New Roman" w:cs="Times New Roman"/>
                <w:b/>
                <w:sz w:val="24"/>
                <w:szCs w:val="24"/>
              </w:rPr>
              <w:t>п</w:t>
            </w:r>
            <w:proofErr w:type="gramEnd"/>
            <w:r w:rsidRPr="00377036">
              <w:rPr>
                <w:rFonts w:ascii="Times New Roman" w:hAnsi="Times New Roman" w:cs="Times New Roman"/>
                <w:b/>
                <w:sz w:val="24"/>
                <w:szCs w:val="24"/>
              </w:rPr>
              <w:t>/п</w:t>
            </w:r>
          </w:p>
        </w:tc>
        <w:tc>
          <w:tcPr>
            <w:tcW w:w="3237" w:type="dxa"/>
            <w:tcBorders>
              <w:top w:val="single" w:sz="4" w:space="0" w:color="000000"/>
              <w:left w:val="single" w:sz="4" w:space="0" w:color="000000"/>
              <w:bottom w:val="single" w:sz="4" w:space="0" w:color="000000"/>
            </w:tcBorders>
            <w:shd w:val="clear" w:color="auto" w:fill="auto"/>
          </w:tcPr>
          <w:p w:rsidR="00E47190" w:rsidRPr="00377036" w:rsidRDefault="00E47190" w:rsidP="00C44734">
            <w:pPr>
              <w:spacing w:after="0"/>
              <w:jc w:val="both"/>
              <w:rPr>
                <w:rFonts w:ascii="Times New Roman" w:hAnsi="Times New Roman" w:cs="Times New Roman"/>
                <w:b/>
                <w:sz w:val="24"/>
                <w:szCs w:val="24"/>
              </w:rPr>
            </w:pPr>
            <w:r w:rsidRPr="00377036">
              <w:rPr>
                <w:rFonts w:ascii="Times New Roman" w:hAnsi="Times New Roman" w:cs="Times New Roman"/>
                <w:b/>
                <w:sz w:val="24"/>
                <w:szCs w:val="24"/>
              </w:rPr>
              <w:t xml:space="preserve">Возрастная </w:t>
            </w:r>
          </w:p>
          <w:p w:rsidR="00E47190" w:rsidRPr="00377036" w:rsidRDefault="00E47190" w:rsidP="00C44734">
            <w:pPr>
              <w:spacing w:after="0"/>
              <w:jc w:val="both"/>
              <w:rPr>
                <w:rFonts w:ascii="Times New Roman" w:hAnsi="Times New Roman" w:cs="Times New Roman"/>
                <w:b/>
                <w:sz w:val="24"/>
                <w:szCs w:val="24"/>
              </w:rPr>
            </w:pPr>
            <w:r w:rsidRPr="00377036">
              <w:rPr>
                <w:rFonts w:ascii="Times New Roman" w:hAnsi="Times New Roman" w:cs="Times New Roman"/>
                <w:b/>
                <w:sz w:val="24"/>
                <w:szCs w:val="24"/>
              </w:rPr>
              <w:t>группа</w:t>
            </w:r>
          </w:p>
        </w:tc>
        <w:tc>
          <w:tcPr>
            <w:tcW w:w="1701" w:type="dxa"/>
            <w:tcBorders>
              <w:top w:val="single" w:sz="4" w:space="0" w:color="000000"/>
              <w:left w:val="single" w:sz="4" w:space="0" w:color="000000"/>
              <w:bottom w:val="single" w:sz="4" w:space="0" w:color="000000"/>
            </w:tcBorders>
            <w:shd w:val="clear" w:color="auto" w:fill="auto"/>
          </w:tcPr>
          <w:p w:rsidR="00E47190" w:rsidRPr="00377036" w:rsidRDefault="00E47190" w:rsidP="00C44734">
            <w:pPr>
              <w:spacing w:after="0"/>
              <w:jc w:val="both"/>
              <w:rPr>
                <w:rFonts w:ascii="Times New Roman" w:hAnsi="Times New Roman" w:cs="Times New Roman"/>
                <w:b/>
                <w:sz w:val="24"/>
                <w:szCs w:val="24"/>
              </w:rPr>
            </w:pPr>
            <w:r w:rsidRPr="00377036">
              <w:rPr>
                <w:rFonts w:ascii="Times New Roman" w:hAnsi="Times New Roman" w:cs="Times New Roman"/>
                <w:b/>
                <w:sz w:val="24"/>
                <w:szCs w:val="24"/>
              </w:rPr>
              <w:t xml:space="preserve">Возраст </w:t>
            </w:r>
          </w:p>
          <w:p w:rsidR="00E47190" w:rsidRPr="00377036" w:rsidRDefault="00E47190" w:rsidP="00C44734">
            <w:pPr>
              <w:spacing w:after="0"/>
              <w:jc w:val="both"/>
              <w:rPr>
                <w:rFonts w:ascii="Times New Roman" w:hAnsi="Times New Roman" w:cs="Times New Roman"/>
                <w:b/>
                <w:sz w:val="24"/>
                <w:szCs w:val="24"/>
              </w:rPr>
            </w:pPr>
            <w:r w:rsidRPr="00377036">
              <w:rPr>
                <w:rFonts w:ascii="Times New Roman" w:hAnsi="Times New Roman" w:cs="Times New Roman"/>
                <w:b/>
                <w:sz w:val="24"/>
                <w:szCs w:val="24"/>
              </w:rPr>
              <w:t>детей</w:t>
            </w:r>
          </w:p>
        </w:tc>
        <w:tc>
          <w:tcPr>
            <w:tcW w:w="1380" w:type="dxa"/>
            <w:tcBorders>
              <w:top w:val="single" w:sz="4" w:space="0" w:color="000000"/>
              <w:left w:val="single" w:sz="4" w:space="0" w:color="000000"/>
              <w:bottom w:val="single" w:sz="4" w:space="0" w:color="000000"/>
            </w:tcBorders>
            <w:shd w:val="clear" w:color="auto" w:fill="auto"/>
          </w:tcPr>
          <w:p w:rsidR="00E47190" w:rsidRPr="00377036" w:rsidRDefault="00E47190" w:rsidP="00C44734">
            <w:pPr>
              <w:spacing w:after="0"/>
              <w:jc w:val="both"/>
              <w:rPr>
                <w:rFonts w:ascii="Times New Roman" w:hAnsi="Times New Roman" w:cs="Times New Roman"/>
                <w:b/>
                <w:sz w:val="24"/>
                <w:szCs w:val="24"/>
              </w:rPr>
            </w:pPr>
            <w:r w:rsidRPr="00377036">
              <w:rPr>
                <w:rFonts w:ascii="Times New Roman" w:hAnsi="Times New Roman" w:cs="Times New Roman"/>
                <w:b/>
                <w:sz w:val="24"/>
                <w:szCs w:val="24"/>
              </w:rPr>
              <w:t>Количество</w:t>
            </w:r>
            <w:r>
              <w:rPr>
                <w:rFonts w:ascii="Times New Roman" w:hAnsi="Times New Roman" w:cs="Times New Roman"/>
                <w:b/>
                <w:sz w:val="24"/>
                <w:szCs w:val="24"/>
              </w:rPr>
              <w:t xml:space="preserve"> </w:t>
            </w:r>
            <w:r w:rsidRPr="00377036">
              <w:rPr>
                <w:rFonts w:ascii="Times New Roman" w:hAnsi="Times New Roman" w:cs="Times New Roman"/>
                <w:b/>
                <w:sz w:val="24"/>
                <w:szCs w:val="24"/>
              </w:rPr>
              <w:t>групп</w:t>
            </w:r>
          </w:p>
        </w:tc>
        <w:tc>
          <w:tcPr>
            <w:tcW w:w="2986" w:type="dxa"/>
            <w:gridSpan w:val="4"/>
            <w:tcBorders>
              <w:top w:val="single" w:sz="4" w:space="0" w:color="000000"/>
              <w:left w:val="single" w:sz="4" w:space="0" w:color="000000"/>
              <w:bottom w:val="single" w:sz="4" w:space="0" w:color="000000"/>
              <w:right w:val="single" w:sz="4" w:space="0" w:color="000000"/>
            </w:tcBorders>
            <w:shd w:val="clear" w:color="auto" w:fill="auto"/>
          </w:tcPr>
          <w:p w:rsidR="00E47190" w:rsidRPr="00377036" w:rsidRDefault="00E47190" w:rsidP="00C44734">
            <w:pPr>
              <w:spacing w:after="0"/>
              <w:jc w:val="both"/>
              <w:rPr>
                <w:rFonts w:ascii="Times New Roman" w:hAnsi="Times New Roman" w:cs="Times New Roman"/>
                <w:b/>
                <w:sz w:val="24"/>
                <w:szCs w:val="24"/>
              </w:rPr>
            </w:pPr>
            <w:r w:rsidRPr="00377036">
              <w:rPr>
                <w:rFonts w:ascii="Times New Roman" w:hAnsi="Times New Roman" w:cs="Times New Roman"/>
                <w:b/>
                <w:sz w:val="24"/>
                <w:szCs w:val="24"/>
              </w:rPr>
              <w:t>Наполняемость групп</w:t>
            </w:r>
          </w:p>
        </w:tc>
      </w:tr>
      <w:tr w:rsidR="00E47190" w:rsidRPr="00377036" w:rsidTr="00760676">
        <w:trPr>
          <w:trHeight w:val="315"/>
        </w:trPr>
        <w:tc>
          <w:tcPr>
            <w:tcW w:w="761" w:type="dxa"/>
            <w:tcBorders>
              <w:top w:val="single" w:sz="4" w:space="0" w:color="000000"/>
              <w:left w:val="single" w:sz="4" w:space="0" w:color="000000"/>
              <w:bottom w:val="single" w:sz="4" w:space="0" w:color="000000"/>
            </w:tcBorders>
            <w:shd w:val="clear" w:color="auto" w:fill="auto"/>
          </w:tcPr>
          <w:p w:rsidR="00E47190" w:rsidRPr="00377036" w:rsidRDefault="00E47190" w:rsidP="00E47190">
            <w:pPr>
              <w:numPr>
                <w:ilvl w:val="0"/>
                <w:numId w:val="1"/>
              </w:numPr>
              <w:spacing w:after="0"/>
              <w:jc w:val="both"/>
              <w:rPr>
                <w:rFonts w:ascii="Times New Roman" w:hAnsi="Times New Roman" w:cs="Times New Roman"/>
                <w:sz w:val="24"/>
                <w:szCs w:val="24"/>
              </w:rPr>
            </w:pPr>
          </w:p>
        </w:tc>
        <w:tc>
          <w:tcPr>
            <w:tcW w:w="3237" w:type="dxa"/>
            <w:tcBorders>
              <w:top w:val="single" w:sz="4" w:space="0" w:color="000000"/>
              <w:left w:val="single" w:sz="4" w:space="0" w:color="000000"/>
              <w:bottom w:val="single" w:sz="4" w:space="0" w:color="000000"/>
            </w:tcBorders>
            <w:shd w:val="clear" w:color="auto" w:fill="auto"/>
          </w:tcPr>
          <w:p w:rsidR="00E47190" w:rsidRPr="00377036" w:rsidRDefault="00E47190" w:rsidP="00C44734">
            <w:pPr>
              <w:spacing w:after="0"/>
              <w:jc w:val="both"/>
              <w:rPr>
                <w:rFonts w:ascii="Times New Roman" w:hAnsi="Times New Roman" w:cs="Times New Roman"/>
                <w:sz w:val="24"/>
                <w:szCs w:val="24"/>
              </w:rPr>
            </w:pPr>
            <w:r>
              <w:rPr>
                <w:rFonts w:ascii="Times New Roman" w:hAnsi="Times New Roman" w:cs="Times New Roman"/>
                <w:sz w:val="24"/>
                <w:szCs w:val="24"/>
              </w:rPr>
              <w:t>Вторые младшие группы №1</w:t>
            </w:r>
            <w:r w:rsidRPr="00377036">
              <w:rPr>
                <w:rFonts w:ascii="Times New Roman" w:hAnsi="Times New Roman" w:cs="Times New Roman"/>
                <w:sz w:val="24"/>
                <w:szCs w:val="24"/>
              </w:rPr>
              <w:t xml:space="preserve"> </w:t>
            </w:r>
          </w:p>
        </w:tc>
        <w:tc>
          <w:tcPr>
            <w:tcW w:w="1701" w:type="dxa"/>
            <w:tcBorders>
              <w:top w:val="single" w:sz="4" w:space="0" w:color="000000"/>
              <w:left w:val="single" w:sz="4" w:space="0" w:color="000000"/>
              <w:bottom w:val="single" w:sz="4" w:space="0" w:color="000000"/>
            </w:tcBorders>
            <w:shd w:val="clear" w:color="auto" w:fill="auto"/>
          </w:tcPr>
          <w:p w:rsidR="00E47190" w:rsidRPr="00377036" w:rsidRDefault="00E47190" w:rsidP="00C44734">
            <w:pPr>
              <w:spacing w:after="0"/>
              <w:jc w:val="both"/>
              <w:rPr>
                <w:rFonts w:ascii="Times New Roman" w:hAnsi="Times New Roman" w:cs="Times New Roman"/>
                <w:sz w:val="24"/>
                <w:szCs w:val="24"/>
              </w:rPr>
            </w:pPr>
            <w:r w:rsidRPr="00377036">
              <w:rPr>
                <w:rFonts w:ascii="Times New Roman" w:hAnsi="Times New Roman" w:cs="Times New Roman"/>
                <w:sz w:val="24"/>
                <w:szCs w:val="24"/>
              </w:rPr>
              <w:t>от 3-х до 4-х лет</w:t>
            </w:r>
          </w:p>
        </w:tc>
        <w:tc>
          <w:tcPr>
            <w:tcW w:w="1380" w:type="dxa"/>
            <w:tcBorders>
              <w:top w:val="single" w:sz="4" w:space="0" w:color="000000"/>
              <w:left w:val="single" w:sz="4" w:space="0" w:color="000000"/>
              <w:bottom w:val="single" w:sz="4" w:space="0" w:color="000000"/>
            </w:tcBorders>
            <w:shd w:val="clear" w:color="auto" w:fill="auto"/>
          </w:tcPr>
          <w:p w:rsidR="00760676" w:rsidRDefault="00760676" w:rsidP="00C44734">
            <w:pPr>
              <w:spacing w:after="0"/>
              <w:jc w:val="center"/>
              <w:rPr>
                <w:rFonts w:ascii="Times New Roman" w:hAnsi="Times New Roman" w:cs="Times New Roman"/>
                <w:sz w:val="24"/>
                <w:szCs w:val="24"/>
              </w:rPr>
            </w:pPr>
          </w:p>
          <w:p w:rsidR="00E47190" w:rsidRPr="00377036" w:rsidRDefault="00E47190" w:rsidP="00C44734">
            <w:pPr>
              <w:spacing w:after="0"/>
              <w:jc w:val="center"/>
              <w:rPr>
                <w:rFonts w:ascii="Times New Roman" w:hAnsi="Times New Roman" w:cs="Times New Roman"/>
                <w:sz w:val="24"/>
                <w:szCs w:val="24"/>
              </w:rPr>
            </w:pPr>
            <w:r>
              <w:rPr>
                <w:rFonts w:ascii="Times New Roman" w:hAnsi="Times New Roman" w:cs="Times New Roman"/>
                <w:sz w:val="24"/>
                <w:szCs w:val="24"/>
              </w:rPr>
              <w:t>1</w:t>
            </w:r>
          </w:p>
        </w:tc>
        <w:tc>
          <w:tcPr>
            <w:tcW w:w="2986"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E47190" w:rsidRPr="00377036" w:rsidRDefault="00E47190" w:rsidP="00C44734">
            <w:pPr>
              <w:spacing w:after="0"/>
              <w:jc w:val="center"/>
              <w:rPr>
                <w:rFonts w:ascii="Times New Roman" w:hAnsi="Times New Roman" w:cs="Times New Roman"/>
                <w:sz w:val="24"/>
                <w:szCs w:val="24"/>
              </w:rPr>
            </w:pPr>
            <w:r>
              <w:rPr>
                <w:rFonts w:ascii="Times New Roman" w:hAnsi="Times New Roman" w:cs="Times New Roman"/>
                <w:sz w:val="24"/>
                <w:szCs w:val="24"/>
              </w:rPr>
              <w:t>29</w:t>
            </w:r>
          </w:p>
        </w:tc>
      </w:tr>
      <w:tr w:rsidR="00E47190" w:rsidRPr="00377036" w:rsidTr="00760676">
        <w:trPr>
          <w:trHeight w:val="294"/>
        </w:trPr>
        <w:tc>
          <w:tcPr>
            <w:tcW w:w="761" w:type="dxa"/>
            <w:tcBorders>
              <w:top w:val="single" w:sz="4" w:space="0" w:color="000000"/>
              <w:left w:val="single" w:sz="4" w:space="0" w:color="000000"/>
              <w:bottom w:val="single" w:sz="4" w:space="0" w:color="000000"/>
            </w:tcBorders>
            <w:shd w:val="clear" w:color="auto" w:fill="auto"/>
          </w:tcPr>
          <w:p w:rsidR="00E47190" w:rsidRPr="00377036" w:rsidRDefault="00E47190" w:rsidP="00C44734">
            <w:pPr>
              <w:spacing w:after="0"/>
              <w:jc w:val="both"/>
              <w:rPr>
                <w:rFonts w:ascii="Times New Roman" w:hAnsi="Times New Roman" w:cs="Times New Roman"/>
                <w:sz w:val="24"/>
                <w:szCs w:val="24"/>
              </w:rPr>
            </w:pPr>
            <w:r w:rsidRPr="00377036">
              <w:rPr>
                <w:rFonts w:ascii="Times New Roman" w:hAnsi="Times New Roman" w:cs="Times New Roman"/>
                <w:sz w:val="24"/>
                <w:szCs w:val="24"/>
              </w:rPr>
              <w:t>2.</w:t>
            </w:r>
          </w:p>
        </w:tc>
        <w:tc>
          <w:tcPr>
            <w:tcW w:w="3237" w:type="dxa"/>
            <w:tcBorders>
              <w:top w:val="single" w:sz="4" w:space="0" w:color="000000"/>
              <w:left w:val="single" w:sz="4" w:space="0" w:color="000000"/>
              <w:bottom w:val="single" w:sz="4" w:space="0" w:color="000000"/>
            </w:tcBorders>
            <w:shd w:val="clear" w:color="auto" w:fill="auto"/>
          </w:tcPr>
          <w:p w:rsidR="00E47190" w:rsidRPr="00377036" w:rsidRDefault="00E47190" w:rsidP="00C44734">
            <w:pPr>
              <w:spacing w:after="0"/>
              <w:jc w:val="both"/>
              <w:rPr>
                <w:rFonts w:ascii="Times New Roman" w:hAnsi="Times New Roman" w:cs="Times New Roman"/>
                <w:sz w:val="24"/>
                <w:szCs w:val="24"/>
              </w:rPr>
            </w:pPr>
            <w:r>
              <w:rPr>
                <w:rFonts w:ascii="Times New Roman" w:hAnsi="Times New Roman" w:cs="Times New Roman"/>
                <w:sz w:val="24"/>
                <w:szCs w:val="24"/>
              </w:rPr>
              <w:t>Средние группы №2, 3, 9, 10</w:t>
            </w:r>
          </w:p>
        </w:tc>
        <w:tc>
          <w:tcPr>
            <w:tcW w:w="1701" w:type="dxa"/>
            <w:tcBorders>
              <w:top w:val="single" w:sz="4" w:space="0" w:color="000000"/>
              <w:left w:val="single" w:sz="4" w:space="0" w:color="000000"/>
              <w:bottom w:val="single" w:sz="4" w:space="0" w:color="000000"/>
            </w:tcBorders>
            <w:shd w:val="clear" w:color="auto" w:fill="auto"/>
          </w:tcPr>
          <w:p w:rsidR="00E47190" w:rsidRPr="00377036" w:rsidRDefault="00E47190" w:rsidP="00C44734">
            <w:pPr>
              <w:spacing w:after="0"/>
              <w:jc w:val="both"/>
              <w:rPr>
                <w:rFonts w:ascii="Times New Roman" w:hAnsi="Times New Roman" w:cs="Times New Roman"/>
                <w:sz w:val="24"/>
                <w:szCs w:val="24"/>
              </w:rPr>
            </w:pPr>
            <w:r w:rsidRPr="00377036">
              <w:rPr>
                <w:rFonts w:ascii="Times New Roman" w:hAnsi="Times New Roman" w:cs="Times New Roman"/>
                <w:sz w:val="24"/>
                <w:szCs w:val="24"/>
              </w:rPr>
              <w:t>от 4-х до 5 лет</w:t>
            </w:r>
          </w:p>
        </w:tc>
        <w:tc>
          <w:tcPr>
            <w:tcW w:w="1380" w:type="dxa"/>
            <w:tcBorders>
              <w:top w:val="single" w:sz="4" w:space="0" w:color="000000"/>
              <w:left w:val="single" w:sz="4" w:space="0" w:color="000000"/>
              <w:bottom w:val="single" w:sz="4" w:space="0" w:color="000000"/>
            </w:tcBorders>
            <w:shd w:val="clear" w:color="auto" w:fill="auto"/>
          </w:tcPr>
          <w:p w:rsidR="00E47190" w:rsidRPr="00377036" w:rsidRDefault="00E47190" w:rsidP="00C44734">
            <w:pPr>
              <w:spacing w:after="0"/>
              <w:jc w:val="center"/>
              <w:rPr>
                <w:rFonts w:ascii="Times New Roman" w:hAnsi="Times New Roman" w:cs="Times New Roman"/>
                <w:sz w:val="24"/>
                <w:szCs w:val="24"/>
              </w:rPr>
            </w:pPr>
            <w:r>
              <w:rPr>
                <w:rFonts w:ascii="Times New Roman" w:hAnsi="Times New Roman" w:cs="Times New Roman"/>
                <w:sz w:val="24"/>
                <w:szCs w:val="24"/>
              </w:rPr>
              <w:t>4</w:t>
            </w:r>
          </w:p>
        </w:tc>
        <w:tc>
          <w:tcPr>
            <w:tcW w:w="859" w:type="dxa"/>
            <w:tcBorders>
              <w:top w:val="single" w:sz="4" w:space="0" w:color="000000"/>
              <w:left w:val="single" w:sz="4" w:space="0" w:color="000000"/>
              <w:bottom w:val="single" w:sz="4" w:space="0" w:color="000000"/>
            </w:tcBorders>
            <w:shd w:val="clear" w:color="auto" w:fill="auto"/>
          </w:tcPr>
          <w:p w:rsidR="00E47190" w:rsidRPr="00377036" w:rsidRDefault="00E47190" w:rsidP="00C44734">
            <w:pPr>
              <w:spacing w:after="0"/>
              <w:jc w:val="center"/>
              <w:rPr>
                <w:rFonts w:ascii="Times New Roman" w:hAnsi="Times New Roman" w:cs="Times New Roman"/>
                <w:sz w:val="24"/>
                <w:szCs w:val="24"/>
              </w:rPr>
            </w:pPr>
            <w:r>
              <w:rPr>
                <w:rFonts w:ascii="Times New Roman" w:hAnsi="Times New Roman" w:cs="Times New Roman"/>
                <w:sz w:val="24"/>
                <w:szCs w:val="24"/>
              </w:rPr>
              <w:t>27</w:t>
            </w:r>
          </w:p>
        </w:tc>
        <w:tc>
          <w:tcPr>
            <w:tcW w:w="709" w:type="dxa"/>
            <w:tcBorders>
              <w:top w:val="single" w:sz="4" w:space="0" w:color="000000"/>
              <w:left w:val="single" w:sz="4" w:space="0" w:color="000000"/>
              <w:bottom w:val="single" w:sz="4" w:space="0" w:color="000000"/>
            </w:tcBorders>
            <w:shd w:val="clear" w:color="auto" w:fill="auto"/>
          </w:tcPr>
          <w:p w:rsidR="00E47190" w:rsidRPr="00377036" w:rsidRDefault="00E47190" w:rsidP="00C44734">
            <w:pPr>
              <w:spacing w:after="0"/>
              <w:jc w:val="center"/>
              <w:rPr>
                <w:rFonts w:ascii="Times New Roman" w:hAnsi="Times New Roman" w:cs="Times New Roman"/>
                <w:sz w:val="24"/>
                <w:szCs w:val="24"/>
              </w:rPr>
            </w:pPr>
            <w:r>
              <w:rPr>
                <w:rFonts w:ascii="Times New Roman" w:hAnsi="Times New Roman" w:cs="Times New Roman"/>
                <w:sz w:val="24"/>
                <w:szCs w:val="24"/>
              </w:rPr>
              <w:t>25</w:t>
            </w:r>
          </w:p>
        </w:tc>
        <w:tc>
          <w:tcPr>
            <w:tcW w:w="709" w:type="dxa"/>
            <w:tcBorders>
              <w:top w:val="single" w:sz="4" w:space="0" w:color="000000"/>
              <w:left w:val="single" w:sz="4" w:space="0" w:color="000000"/>
              <w:bottom w:val="single" w:sz="4" w:space="0" w:color="000000"/>
              <w:right w:val="single" w:sz="4" w:space="0" w:color="auto"/>
            </w:tcBorders>
            <w:shd w:val="clear" w:color="auto" w:fill="auto"/>
          </w:tcPr>
          <w:p w:rsidR="00E47190" w:rsidRPr="00377036" w:rsidRDefault="00E47190" w:rsidP="00C44734">
            <w:pPr>
              <w:spacing w:after="0"/>
              <w:jc w:val="center"/>
              <w:rPr>
                <w:rFonts w:ascii="Times New Roman" w:hAnsi="Times New Roman" w:cs="Times New Roman"/>
                <w:sz w:val="24"/>
                <w:szCs w:val="24"/>
              </w:rPr>
            </w:pPr>
            <w:r>
              <w:rPr>
                <w:rFonts w:ascii="Times New Roman" w:hAnsi="Times New Roman" w:cs="Times New Roman"/>
                <w:sz w:val="24"/>
                <w:szCs w:val="24"/>
              </w:rPr>
              <w:t>27</w:t>
            </w:r>
          </w:p>
        </w:tc>
        <w:tc>
          <w:tcPr>
            <w:tcW w:w="709" w:type="dxa"/>
            <w:tcBorders>
              <w:top w:val="single" w:sz="4" w:space="0" w:color="000000"/>
              <w:left w:val="single" w:sz="4" w:space="0" w:color="000000"/>
              <w:bottom w:val="single" w:sz="4" w:space="0" w:color="000000"/>
              <w:right w:val="single" w:sz="4" w:space="0" w:color="auto"/>
            </w:tcBorders>
            <w:shd w:val="clear" w:color="auto" w:fill="auto"/>
          </w:tcPr>
          <w:p w:rsidR="00E47190" w:rsidRPr="00377036" w:rsidRDefault="00E47190" w:rsidP="00C44734">
            <w:pPr>
              <w:spacing w:after="0"/>
              <w:jc w:val="center"/>
              <w:rPr>
                <w:rFonts w:ascii="Times New Roman" w:hAnsi="Times New Roman" w:cs="Times New Roman"/>
                <w:sz w:val="24"/>
                <w:szCs w:val="24"/>
              </w:rPr>
            </w:pPr>
            <w:r>
              <w:rPr>
                <w:rFonts w:ascii="Times New Roman" w:hAnsi="Times New Roman" w:cs="Times New Roman"/>
                <w:sz w:val="24"/>
                <w:szCs w:val="24"/>
              </w:rPr>
              <w:t>26</w:t>
            </w:r>
          </w:p>
        </w:tc>
      </w:tr>
      <w:tr w:rsidR="00E47190" w:rsidRPr="00377036" w:rsidTr="00760676">
        <w:trPr>
          <w:trHeight w:val="294"/>
        </w:trPr>
        <w:tc>
          <w:tcPr>
            <w:tcW w:w="761" w:type="dxa"/>
            <w:tcBorders>
              <w:top w:val="single" w:sz="4" w:space="0" w:color="000000"/>
              <w:left w:val="single" w:sz="4" w:space="0" w:color="000000"/>
              <w:bottom w:val="single" w:sz="4" w:space="0" w:color="000000"/>
            </w:tcBorders>
            <w:shd w:val="clear" w:color="auto" w:fill="auto"/>
          </w:tcPr>
          <w:p w:rsidR="00E47190" w:rsidRPr="00377036" w:rsidRDefault="00E47190" w:rsidP="00C44734">
            <w:pPr>
              <w:spacing w:after="0"/>
              <w:jc w:val="both"/>
              <w:rPr>
                <w:rFonts w:ascii="Times New Roman" w:hAnsi="Times New Roman" w:cs="Times New Roman"/>
                <w:sz w:val="24"/>
                <w:szCs w:val="24"/>
              </w:rPr>
            </w:pPr>
            <w:r w:rsidRPr="00377036">
              <w:rPr>
                <w:rFonts w:ascii="Times New Roman" w:hAnsi="Times New Roman" w:cs="Times New Roman"/>
                <w:sz w:val="24"/>
                <w:szCs w:val="24"/>
              </w:rPr>
              <w:t>3.</w:t>
            </w:r>
          </w:p>
        </w:tc>
        <w:tc>
          <w:tcPr>
            <w:tcW w:w="3237" w:type="dxa"/>
            <w:tcBorders>
              <w:top w:val="single" w:sz="4" w:space="0" w:color="000000"/>
              <w:left w:val="single" w:sz="4" w:space="0" w:color="000000"/>
              <w:bottom w:val="single" w:sz="4" w:space="0" w:color="000000"/>
            </w:tcBorders>
            <w:shd w:val="clear" w:color="auto" w:fill="auto"/>
          </w:tcPr>
          <w:p w:rsidR="00E47190" w:rsidRPr="00377036" w:rsidRDefault="00E47190" w:rsidP="00C44734">
            <w:pPr>
              <w:spacing w:after="0"/>
              <w:jc w:val="both"/>
              <w:rPr>
                <w:rFonts w:ascii="Times New Roman" w:hAnsi="Times New Roman" w:cs="Times New Roman"/>
                <w:sz w:val="24"/>
                <w:szCs w:val="24"/>
              </w:rPr>
            </w:pPr>
            <w:r>
              <w:rPr>
                <w:rFonts w:ascii="Times New Roman" w:hAnsi="Times New Roman" w:cs="Times New Roman"/>
                <w:sz w:val="24"/>
                <w:szCs w:val="24"/>
              </w:rPr>
              <w:t>Старшие группы №4, 6, 8</w:t>
            </w:r>
          </w:p>
        </w:tc>
        <w:tc>
          <w:tcPr>
            <w:tcW w:w="1701" w:type="dxa"/>
            <w:tcBorders>
              <w:top w:val="single" w:sz="4" w:space="0" w:color="000000"/>
              <w:left w:val="single" w:sz="4" w:space="0" w:color="000000"/>
              <w:bottom w:val="single" w:sz="4" w:space="0" w:color="000000"/>
            </w:tcBorders>
            <w:shd w:val="clear" w:color="auto" w:fill="auto"/>
          </w:tcPr>
          <w:p w:rsidR="00E47190" w:rsidRPr="00377036" w:rsidRDefault="00E47190" w:rsidP="00C44734">
            <w:pPr>
              <w:spacing w:after="0"/>
              <w:jc w:val="both"/>
              <w:rPr>
                <w:rFonts w:ascii="Times New Roman" w:hAnsi="Times New Roman" w:cs="Times New Roman"/>
                <w:sz w:val="24"/>
                <w:szCs w:val="24"/>
              </w:rPr>
            </w:pPr>
            <w:r w:rsidRPr="00377036">
              <w:rPr>
                <w:rFonts w:ascii="Times New Roman" w:hAnsi="Times New Roman" w:cs="Times New Roman"/>
                <w:sz w:val="24"/>
                <w:szCs w:val="24"/>
              </w:rPr>
              <w:t>от 5 до 6 лет</w:t>
            </w:r>
          </w:p>
        </w:tc>
        <w:tc>
          <w:tcPr>
            <w:tcW w:w="1380" w:type="dxa"/>
            <w:tcBorders>
              <w:top w:val="single" w:sz="4" w:space="0" w:color="000000"/>
              <w:left w:val="single" w:sz="4" w:space="0" w:color="000000"/>
              <w:bottom w:val="single" w:sz="4" w:space="0" w:color="000000"/>
            </w:tcBorders>
            <w:shd w:val="clear" w:color="auto" w:fill="auto"/>
          </w:tcPr>
          <w:p w:rsidR="00E47190" w:rsidRPr="00377036" w:rsidRDefault="00E47190" w:rsidP="00C44734">
            <w:pPr>
              <w:spacing w:after="0"/>
              <w:jc w:val="center"/>
              <w:rPr>
                <w:rFonts w:ascii="Times New Roman" w:hAnsi="Times New Roman" w:cs="Times New Roman"/>
                <w:sz w:val="24"/>
                <w:szCs w:val="24"/>
              </w:rPr>
            </w:pPr>
            <w:r>
              <w:rPr>
                <w:rFonts w:ascii="Times New Roman" w:hAnsi="Times New Roman" w:cs="Times New Roman"/>
                <w:sz w:val="24"/>
                <w:szCs w:val="24"/>
              </w:rPr>
              <w:t>3</w:t>
            </w:r>
          </w:p>
        </w:tc>
        <w:tc>
          <w:tcPr>
            <w:tcW w:w="859" w:type="dxa"/>
            <w:tcBorders>
              <w:top w:val="single" w:sz="4" w:space="0" w:color="000000"/>
              <w:left w:val="single" w:sz="4" w:space="0" w:color="000000"/>
              <w:bottom w:val="single" w:sz="4" w:space="0" w:color="000000"/>
              <w:right w:val="single" w:sz="4" w:space="0" w:color="000000"/>
            </w:tcBorders>
            <w:shd w:val="clear" w:color="auto" w:fill="auto"/>
          </w:tcPr>
          <w:p w:rsidR="00E47190" w:rsidRPr="00377036" w:rsidRDefault="00E47190" w:rsidP="00C44734">
            <w:pPr>
              <w:spacing w:after="0"/>
              <w:jc w:val="center"/>
              <w:rPr>
                <w:rFonts w:ascii="Times New Roman" w:hAnsi="Times New Roman" w:cs="Times New Roman"/>
                <w:sz w:val="24"/>
                <w:szCs w:val="24"/>
              </w:rPr>
            </w:pPr>
            <w:r>
              <w:rPr>
                <w:rFonts w:ascii="Times New Roman" w:hAnsi="Times New Roman" w:cs="Times New Roman"/>
                <w:sz w:val="24"/>
                <w:szCs w:val="24"/>
              </w:rPr>
              <w:t>27</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E47190" w:rsidRPr="00377036" w:rsidRDefault="00E47190" w:rsidP="00C44734">
            <w:pPr>
              <w:spacing w:after="0"/>
              <w:jc w:val="center"/>
              <w:rPr>
                <w:rFonts w:ascii="Times New Roman" w:hAnsi="Times New Roman" w:cs="Times New Roman"/>
                <w:sz w:val="24"/>
                <w:szCs w:val="24"/>
              </w:rPr>
            </w:pPr>
            <w:r>
              <w:rPr>
                <w:rFonts w:ascii="Times New Roman" w:hAnsi="Times New Roman" w:cs="Times New Roman"/>
                <w:sz w:val="24"/>
                <w:szCs w:val="24"/>
              </w:rPr>
              <w:t>32</w:t>
            </w:r>
          </w:p>
        </w:tc>
        <w:tc>
          <w:tcPr>
            <w:tcW w:w="1418" w:type="dxa"/>
            <w:gridSpan w:val="2"/>
            <w:tcBorders>
              <w:top w:val="single" w:sz="4" w:space="0" w:color="000000"/>
              <w:left w:val="single" w:sz="4" w:space="0" w:color="000000"/>
              <w:bottom w:val="single" w:sz="4" w:space="0" w:color="000000"/>
              <w:right w:val="single" w:sz="4" w:space="0" w:color="000000"/>
            </w:tcBorders>
            <w:shd w:val="clear" w:color="auto" w:fill="auto"/>
          </w:tcPr>
          <w:p w:rsidR="00E47190" w:rsidRPr="00377036" w:rsidRDefault="00E47190" w:rsidP="00E47190">
            <w:pPr>
              <w:spacing w:after="0"/>
              <w:jc w:val="center"/>
              <w:rPr>
                <w:rFonts w:ascii="Times New Roman" w:hAnsi="Times New Roman" w:cs="Times New Roman"/>
                <w:sz w:val="24"/>
                <w:szCs w:val="24"/>
              </w:rPr>
            </w:pPr>
            <w:r>
              <w:rPr>
                <w:rFonts w:ascii="Times New Roman" w:hAnsi="Times New Roman" w:cs="Times New Roman"/>
                <w:sz w:val="24"/>
                <w:szCs w:val="24"/>
              </w:rPr>
              <w:t>29</w:t>
            </w:r>
          </w:p>
        </w:tc>
      </w:tr>
      <w:tr w:rsidR="00E47190" w:rsidRPr="00377036" w:rsidTr="00760676">
        <w:trPr>
          <w:trHeight w:val="421"/>
        </w:trPr>
        <w:tc>
          <w:tcPr>
            <w:tcW w:w="761" w:type="dxa"/>
            <w:tcBorders>
              <w:top w:val="single" w:sz="4" w:space="0" w:color="000000"/>
              <w:left w:val="single" w:sz="4" w:space="0" w:color="000000"/>
              <w:bottom w:val="single" w:sz="4" w:space="0" w:color="000000"/>
            </w:tcBorders>
            <w:shd w:val="clear" w:color="auto" w:fill="auto"/>
          </w:tcPr>
          <w:p w:rsidR="00E47190" w:rsidRPr="00377036" w:rsidRDefault="00E47190" w:rsidP="00C44734">
            <w:pPr>
              <w:spacing w:after="0"/>
              <w:jc w:val="both"/>
              <w:rPr>
                <w:rFonts w:ascii="Times New Roman" w:hAnsi="Times New Roman" w:cs="Times New Roman"/>
                <w:sz w:val="24"/>
                <w:szCs w:val="24"/>
              </w:rPr>
            </w:pPr>
            <w:r w:rsidRPr="00377036">
              <w:rPr>
                <w:rFonts w:ascii="Times New Roman" w:hAnsi="Times New Roman" w:cs="Times New Roman"/>
                <w:sz w:val="24"/>
                <w:szCs w:val="24"/>
              </w:rPr>
              <w:t>4.</w:t>
            </w:r>
          </w:p>
        </w:tc>
        <w:tc>
          <w:tcPr>
            <w:tcW w:w="3237" w:type="dxa"/>
            <w:tcBorders>
              <w:top w:val="single" w:sz="4" w:space="0" w:color="000000"/>
              <w:left w:val="single" w:sz="4" w:space="0" w:color="000000"/>
              <w:bottom w:val="single" w:sz="4" w:space="0" w:color="000000"/>
            </w:tcBorders>
            <w:shd w:val="clear" w:color="auto" w:fill="auto"/>
          </w:tcPr>
          <w:p w:rsidR="00E47190" w:rsidRPr="00377036" w:rsidRDefault="00E47190" w:rsidP="00C44734">
            <w:pPr>
              <w:spacing w:after="0"/>
              <w:jc w:val="both"/>
              <w:rPr>
                <w:rFonts w:ascii="Times New Roman" w:hAnsi="Times New Roman" w:cs="Times New Roman"/>
                <w:sz w:val="24"/>
                <w:szCs w:val="24"/>
              </w:rPr>
            </w:pPr>
            <w:r w:rsidRPr="00377036">
              <w:rPr>
                <w:rFonts w:ascii="Times New Roman" w:hAnsi="Times New Roman" w:cs="Times New Roman"/>
                <w:sz w:val="24"/>
                <w:szCs w:val="24"/>
              </w:rPr>
              <w:t>Подготовительные</w:t>
            </w:r>
            <w:r>
              <w:rPr>
                <w:rFonts w:ascii="Times New Roman" w:hAnsi="Times New Roman" w:cs="Times New Roman"/>
                <w:sz w:val="24"/>
                <w:szCs w:val="24"/>
              </w:rPr>
              <w:t xml:space="preserve"> к школе группы №5, 7, 11</w:t>
            </w:r>
          </w:p>
        </w:tc>
        <w:tc>
          <w:tcPr>
            <w:tcW w:w="1701" w:type="dxa"/>
            <w:tcBorders>
              <w:top w:val="single" w:sz="4" w:space="0" w:color="000000"/>
              <w:left w:val="single" w:sz="4" w:space="0" w:color="000000"/>
              <w:bottom w:val="single" w:sz="4" w:space="0" w:color="000000"/>
            </w:tcBorders>
            <w:shd w:val="clear" w:color="auto" w:fill="auto"/>
          </w:tcPr>
          <w:p w:rsidR="00E47190" w:rsidRPr="00377036" w:rsidRDefault="00E47190" w:rsidP="00C44734">
            <w:pPr>
              <w:spacing w:after="0"/>
              <w:jc w:val="both"/>
              <w:rPr>
                <w:rFonts w:ascii="Times New Roman" w:hAnsi="Times New Roman" w:cs="Times New Roman"/>
                <w:sz w:val="24"/>
                <w:szCs w:val="24"/>
              </w:rPr>
            </w:pPr>
            <w:r w:rsidRPr="00377036">
              <w:rPr>
                <w:rFonts w:ascii="Times New Roman" w:hAnsi="Times New Roman" w:cs="Times New Roman"/>
                <w:sz w:val="24"/>
                <w:szCs w:val="24"/>
              </w:rPr>
              <w:t>от 6 до 7 лет</w:t>
            </w:r>
          </w:p>
        </w:tc>
        <w:tc>
          <w:tcPr>
            <w:tcW w:w="1380" w:type="dxa"/>
            <w:tcBorders>
              <w:top w:val="single" w:sz="4" w:space="0" w:color="000000"/>
              <w:left w:val="single" w:sz="4" w:space="0" w:color="000000"/>
              <w:bottom w:val="single" w:sz="4" w:space="0" w:color="000000"/>
            </w:tcBorders>
            <w:shd w:val="clear" w:color="auto" w:fill="auto"/>
          </w:tcPr>
          <w:p w:rsidR="00E47190" w:rsidRPr="00377036" w:rsidRDefault="00E47190" w:rsidP="00C44734">
            <w:pPr>
              <w:spacing w:after="0"/>
              <w:jc w:val="center"/>
              <w:rPr>
                <w:rFonts w:ascii="Times New Roman" w:hAnsi="Times New Roman" w:cs="Times New Roman"/>
                <w:sz w:val="24"/>
                <w:szCs w:val="24"/>
              </w:rPr>
            </w:pPr>
            <w:r>
              <w:rPr>
                <w:rFonts w:ascii="Times New Roman" w:hAnsi="Times New Roman" w:cs="Times New Roman"/>
                <w:sz w:val="24"/>
                <w:szCs w:val="24"/>
              </w:rPr>
              <w:t>3</w:t>
            </w:r>
          </w:p>
        </w:tc>
        <w:tc>
          <w:tcPr>
            <w:tcW w:w="1568" w:type="dxa"/>
            <w:gridSpan w:val="2"/>
            <w:tcBorders>
              <w:top w:val="single" w:sz="4" w:space="0" w:color="000000"/>
              <w:left w:val="single" w:sz="4" w:space="0" w:color="000000"/>
              <w:bottom w:val="single" w:sz="4" w:space="0" w:color="000000"/>
              <w:right w:val="single" w:sz="4" w:space="0" w:color="000000"/>
            </w:tcBorders>
            <w:shd w:val="clear" w:color="auto" w:fill="auto"/>
          </w:tcPr>
          <w:p w:rsidR="00E47190" w:rsidRPr="00377036" w:rsidRDefault="00E47190" w:rsidP="00C44734">
            <w:pPr>
              <w:spacing w:after="0"/>
              <w:jc w:val="center"/>
              <w:rPr>
                <w:rFonts w:ascii="Times New Roman" w:hAnsi="Times New Roman" w:cs="Times New Roman"/>
                <w:sz w:val="24"/>
                <w:szCs w:val="24"/>
              </w:rPr>
            </w:pPr>
            <w:r>
              <w:rPr>
                <w:rFonts w:ascii="Times New Roman" w:hAnsi="Times New Roman" w:cs="Times New Roman"/>
                <w:sz w:val="24"/>
                <w:szCs w:val="24"/>
              </w:rPr>
              <w:t>28</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E47190" w:rsidRPr="00377036" w:rsidRDefault="00E47190" w:rsidP="00E47190">
            <w:pPr>
              <w:spacing w:after="0"/>
              <w:rPr>
                <w:rFonts w:ascii="Times New Roman" w:hAnsi="Times New Roman" w:cs="Times New Roman"/>
                <w:sz w:val="24"/>
                <w:szCs w:val="24"/>
              </w:rPr>
            </w:pPr>
            <w:r>
              <w:rPr>
                <w:rFonts w:ascii="Times New Roman" w:hAnsi="Times New Roman" w:cs="Times New Roman"/>
                <w:sz w:val="24"/>
                <w:szCs w:val="24"/>
              </w:rPr>
              <w:t>32</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E47190" w:rsidRPr="00377036" w:rsidRDefault="00E47190" w:rsidP="00C44734">
            <w:pPr>
              <w:spacing w:after="0"/>
              <w:jc w:val="center"/>
              <w:rPr>
                <w:rFonts w:ascii="Times New Roman" w:hAnsi="Times New Roman" w:cs="Times New Roman"/>
                <w:sz w:val="24"/>
                <w:szCs w:val="24"/>
              </w:rPr>
            </w:pPr>
            <w:r>
              <w:rPr>
                <w:rFonts w:ascii="Times New Roman" w:hAnsi="Times New Roman" w:cs="Times New Roman"/>
                <w:sz w:val="24"/>
                <w:szCs w:val="24"/>
              </w:rPr>
              <w:t>32</w:t>
            </w:r>
          </w:p>
        </w:tc>
      </w:tr>
    </w:tbl>
    <w:p w:rsidR="00E47190" w:rsidRDefault="00E47190" w:rsidP="00E47190">
      <w:pPr>
        <w:spacing w:after="0"/>
        <w:jc w:val="both"/>
        <w:rPr>
          <w:rFonts w:ascii="Times New Roman" w:hAnsi="Times New Roman" w:cs="Times New Roman"/>
          <w:b/>
          <w:sz w:val="24"/>
          <w:szCs w:val="24"/>
        </w:rPr>
      </w:pPr>
    </w:p>
    <w:p w:rsidR="00E47190" w:rsidRPr="00510560" w:rsidRDefault="00E47190" w:rsidP="00E47190">
      <w:pPr>
        <w:spacing w:after="0" w:line="360" w:lineRule="auto"/>
        <w:jc w:val="both"/>
        <w:rPr>
          <w:rFonts w:ascii="Times New Roman" w:eastAsia="Times New Roman" w:hAnsi="Times New Roman" w:cs="Times New Roman"/>
          <w:b/>
          <w:sz w:val="24"/>
          <w:szCs w:val="24"/>
          <w:lang w:eastAsia="ar-SA"/>
        </w:rPr>
      </w:pPr>
      <w:r w:rsidRPr="00510560">
        <w:rPr>
          <w:rFonts w:ascii="Times New Roman" w:eastAsia="Times New Roman" w:hAnsi="Times New Roman" w:cs="Times New Roman"/>
          <w:b/>
          <w:sz w:val="24"/>
          <w:szCs w:val="24"/>
          <w:lang w:eastAsia="ar-SA"/>
        </w:rPr>
        <w:t>Структура управления.</w:t>
      </w:r>
    </w:p>
    <w:p w:rsidR="00E47190" w:rsidRDefault="00E47190" w:rsidP="00E47190">
      <w:pPr>
        <w:spacing w:after="0" w:line="240" w:lineRule="auto"/>
        <w:ind w:firstLine="567"/>
        <w:jc w:val="both"/>
        <w:rPr>
          <w:rFonts w:ascii="Times New Roman" w:eastAsia="Times New Roman" w:hAnsi="Times New Roman" w:cs="Times New Roman"/>
          <w:sz w:val="24"/>
          <w:szCs w:val="24"/>
          <w:lang w:eastAsia="ar-SA"/>
        </w:rPr>
      </w:pPr>
      <w:r w:rsidRPr="00510560">
        <w:rPr>
          <w:rFonts w:ascii="Times New Roman" w:eastAsia="Times New Roman" w:hAnsi="Times New Roman" w:cs="Times New Roman"/>
          <w:sz w:val="24"/>
          <w:szCs w:val="24"/>
          <w:lang w:eastAsia="ar-SA"/>
        </w:rPr>
        <w:t xml:space="preserve">Учредителем МАДОУ является </w:t>
      </w:r>
      <w:r>
        <w:rPr>
          <w:rFonts w:ascii="Times New Roman" w:eastAsia="Times New Roman" w:hAnsi="Times New Roman" w:cs="Times New Roman"/>
          <w:sz w:val="24"/>
          <w:szCs w:val="24"/>
          <w:lang w:eastAsia="ar-SA"/>
        </w:rPr>
        <w:t>муниципальное образование города Казани</w:t>
      </w:r>
      <w:r w:rsidRPr="00510560">
        <w:rPr>
          <w:rFonts w:ascii="Times New Roman" w:eastAsia="Times New Roman" w:hAnsi="Times New Roman" w:cs="Times New Roman"/>
          <w:sz w:val="24"/>
          <w:szCs w:val="24"/>
          <w:lang w:eastAsia="ar-SA"/>
        </w:rPr>
        <w:t xml:space="preserve">. Функции и полномочия Учредителя МАДОУ осуществляет: </w:t>
      </w:r>
    </w:p>
    <w:p w:rsidR="00E47190" w:rsidRDefault="00E47190" w:rsidP="00E47190">
      <w:pPr>
        <w:spacing w:after="0" w:line="240" w:lineRule="auto"/>
        <w:ind w:firstLine="567"/>
        <w:jc w:val="both"/>
        <w:rPr>
          <w:rFonts w:ascii="Times New Roman" w:eastAsia="Times New Roman" w:hAnsi="Times New Roman" w:cs="Times New Roman"/>
          <w:sz w:val="24"/>
          <w:szCs w:val="24"/>
          <w:lang w:eastAsia="ar-SA"/>
        </w:rPr>
      </w:pPr>
      <w:r w:rsidRPr="00510560">
        <w:rPr>
          <w:rFonts w:ascii="Times New Roman" w:eastAsia="Times New Roman" w:hAnsi="Times New Roman" w:cs="Times New Roman"/>
          <w:sz w:val="24"/>
          <w:szCs w:val="24"/>
          <w:lang w:eastAsia="ar-SA"/>
        </w:rPr>
        <w:t xml:space="preserve">1. Комитет земельных и имущественных отношений Исполнительного комитета г. Казани; </w:t>
      </w:r>
    </w:p>
    <w:p w:rsidR="00E47190" w:rsidRPr="00510560" w:rsidRDefault="00E47190" w:rsidP="00E47190">
      <w:pPr>
        <w:spacing w:after="0" w:line="240" w:lineRule="auto"/>
        <w:ind w:firstLine="567"/>
        <w:jc w:val="both"/>
        <w:rPr>
          <w:rFonts w:ascii="Times New Roman" w:eastAsia="Times New Roman" w:hAnsi="Times New Roman" w:cs="Times New Roman"/>
          <w:sz w:val="24"/>
          <w:szCs w:val="24"/>
          <w:lang w:eastAsia="ar-SA"/>
        </w:rPr>
      </w:pPr>
      <w:r w:rsidRPr="00510560">
        <w:rPr>
          <w:rFonts w:ascii="Times New Roman" w:eastAsia="Times New Roman" w:hAnsi="Times New Roman" w:cs="Times New Roman"/>
          <w:sz w:val="24"/>
          <w:szCs w:val="24"/>
          <w:lang w:eastAsia="ar-SA"/>
        </w:rPr>
        <w:t>2. Управление образования Исполнительного комитета г. Казани.</w:t>
      </w:r>
    </w:p>
    <w:p w:rsidR="00E47190" w:rsidRPr="00510560" w:rsidRDefault="00E47190" w:rsidP="00E47190">
      <w:pPr>
        <w:spacing w:after="0" w:line="240" w:lineRule="auto"/>
        <w:ind w:firstLine="567"/>
        <w:jc w:val="both"/>
        <w:rPr>
          <w:rFonts w:ascii="Times New Roman" w:eastAsia="Times New Roman" w:hAnsi="Times New Roman" w:cs="Times New Roman"/>
          <w:sz w:val="24"/>
          <w:szCs w:val="24"/>
          <w:lang w:eastAsia="ar-SA"/>
        </w:rPr>
      </w:pPr>
      <w:r w:rsidRPr="00510560">
        <w:rPr>
          <w:rFonts w:ascii="Times New Roman" w:eastAsia="Times New Roman" w:hAnsi="Times New Roman" w:cs="Times New Roman"/>
          <w:sz w:val="24"/>
          <w:szCs w:val="24"/>
          <w:lang w:eastAsia="ar-SA"/>
        </w:rPr>
        <w:t>Руководит муниципальным автономным дошкольным образовательным учреждением «Детский сад № 67» Советского района г.</w:t>
      </w:r>
      <w:r>
        <w:rPr>
          <w:rFonts w:ascii="Times New Roman" w:eastAsia="Times New Roman" w:hAnsi="Times New Roman" w:cs="Times New Roman"/>
          <w:sz w:val="24"/>
          <w:szCs w:val="24"/>
          <w:lang w:eastAsia="ar-SA"/>
        </w:rPr>
        <w:t xml:space="preserve"> </w:t>
      </w:r>
      <w:r w:rsidRPr="00510560">
        <w:rPr>
          <w:rFonts w:ascii="Times New Roman" w:eastAsia="Times New Roman" w:hAnsi="Times New Roman" w:cs="Times New Roman"/>
          <w:sz w:val="24"/>
          <w:szCs w:val="24"/>
          <w:lang w:eastAsia="ar-SA"/>
        </w:rPr>
        <w:t xml:space="preserve">Казани заведующий — Ильмира </w:t>
      </w:r>
      <w:proofErr w:type="spellStart"/>
      <w:r w:rsidRPr="00510560">
        <w:rPr>
          <w:rFonts w:ascii="Times New Roman" w:eastAsia="Times New Roman" w:hAnsi="Times New Roman" w:cs="Times New Roman"/>
          <w:sz w:val="24"/>
          <w:szCs w:val="24"/>
          <w:lang w:eastAsia="ar-SA"/>
        </w:rPr>
        <w:t>Асатовна</w:t>
      </w:r>
      <w:proofErr w:type="spellEnd"/>
      <w:r w:rsidRPr="00510560">
        <w:rPr>
          <w:rFonts w:ascii="Times New Roman" w:eastAsia="Times New Roman" w:hAnsi="Times New Roman" w:cs="Times New Roman"/>
          <w:sz w:val="24"/>
          <w:szCs w:val="24"/>
          <w:lang w:eastAsia="ar-SA"/>
        </w:rPr>
        <w:t xml:space="preserve"> </w:t>
      </w:r>
      <w:proofErr w:type="spellStart"/>
      <w:r w:rsidRPr="00510560">
        <w:rPr>
          <w:rFonts w:ascii="Times New Roman" w:eastAsia="Times New Roman" w:hAnsi="Times New Roman" w:cs="Times New Roman"/>
          <w:sz w:val="24"/>
          <w:szCs w:val="24"/>
          <w:lang w:eastAsia="ar-SA"/>
        </w:rPr>
        <w:t>Ахметзянова</w:t>
      </w:r>
      <w:proofErr w:type="spellEnd"/>
      <w:r w:rsidRPr="00510560">
        <w:rPr>
          <w:rFonts w:ascii="Times New Roman" w:eastAsia="Times New Roman" w:hAnsi="Times New Roman" w:cs="Times New Roman"/>
          <w:sz w:val="24"/>
          <w:szCs w:val="24"/>
          <w:lang w:eastAsia="ar-SA"/>
        </w:rPr>
        <w:t>, со стажем работы более 20 лет, управленческо</w:t>
      </w:r>
      <w:r>
        <w:rPr>
          <w:rFonts w:ascii="Times New Roman" w:eastAsia="Times New Roman" w:hAnsi="Times New Roman" w:cs="Times New Roman"/>
          <w:sz w:val="24"/>
          <w:szCs w:val="24"/>
          <w:lang w:eastAsia="ar-SA"/>
        </w:rPr>
        <w:t>го стажа- 8</w:t>
      </w:r>
      <w:r w:rsidRPr="00510560">
        <w:rPr>
          <w:rFonts w:ascii="Times New Roman" w:eastAsia="Times New Roman" w:hAnsi="Times New Roman" w:cs="Times New Roman"/>
          <w:sz w:val="24"/>
          <w:szCs w:val="24"/>
          <w:lang w:eastAsia="ar-SA"/>
        </w:rPr>
        <w:t xml:space="preserve"> лет.</w:t>
      </w:r>
    </w:p>
    <w:p w:rsidR="00E47190" w:rsidRPr="00510560" w:rsidRDefault="00E47190" w:rsidP="00E47190">
      <w:pPr>
        <w:shd w:val="clear" w:color="auto" w:fill="FFFFFF"/>
        <w:spacing w:after="0" w:line="240" w:lineRule="auto"/>
        <w:ind w:firstLine="567"/>
        <w:jc w:val="both"/>
        <w:rPr>
          <w:rFonts w:ascii="Times New Roman" w:eastAsia="Times New Roman" w:hAnsi="Times New Roman" w:cs="Times New Roman"/>
          <w:sz w:val="24"/>
          <w:szCs w:val="24"/>
          <w:lang w:eastAsia="ar-SA"/>
        </w:rPr>
      </w:pPr>
      <w:r w:rsidRPr="00510560">
        <w:rPr>
          <w:rFonts w:ascii="Times New Roman" w:eastAsia="Times New Roman" w:hAnsi="Times New Roman" w:cs="Times New Roman"/>
          <w:sz w:val="24"/>
          <w:szCs w:val="24"/>
          <w:lang w:eastAsia="ar-SA"/>
        </w:rPr>
        <w:t>Учреждение в своей деятельности руководствуется законодательством Российской Федерации, законами МО и Н РФ и РТ, Муниципальными правовыми актами органов управления города Казани, распоряжениями Управления Образования Исполнительного комитета Муниципального образования г.</w:t>
      </w:r>
      <w:r>
        <w:rPr>
          <w:rFonts w:ascii="Times New Roman" w:eastAsia="Times New Roman" w:hAnsi="Times New Roman" w:cs="Times New Roman"/>
          <w:sz w:val="24"/>
          <w:szCs w:val="24"/>
          <w:lang w:eastAsia="ar-SA"/>
        </w:rPr>
        <w:t xml:space="preserve"> </w:t>
      </w:r>
      <w:r w:rsidRPr="00510560">
        <w:rPr>
          <w:rFonts w:ascii="Times New Roman" w:eastAsia="Times New Roman" w:hAnsi="Times New Roman" w:cs="Times New Roman"/>
          <w:sz w:val="24"/>
          <w:szCs w:val="24"/>
          <w:lang w:eastAsia="ar-SA"/>
        </w:rPr>
        <w:t>Казани, Уставом МАДОУ, локальными актами МАДОУ.</w:t>
      </w:r>
    </w:p>
    <w:p w:rsidR="00E47190" w:rsidRPr="00493C9A" w:rsidRDefault="00E47190" w:rsidP="00E47190">
      <w:pPr>
        <w:tabs>
          <w:tab w:val="left" w:pos="993"/>
        </w:tabs>
        <w:spacing w:after="0" w:line="360" w:lineRule="auto"/>
        <w:rPr>
          <w:rFonts w:ascii="Times New Roman" w:eastAsia="Times New Roman" w:hAnsi="Times New Roman" w:cs="Times New Roman"/>
          <w:b/>
          <w:sz w:val="24"/>
          <w:szCs w:val="24"/>
          <w:lang w:eastAsia="ar-SA"/>
        </w:rPr>
      </w:pPr>
      <w:r w:rsidRPr="00493C9A">
        <w:rPr>
          <w:rFonts w:ascii="Times New Roman" w:eastAsia="Times New Roman" w:hAnsi="Times New Roman" w:cs="Times New Roman"/>
          <w:b/>
          <w:sz w:val="24"/>
          <w:szCs w:val="24"/>
          <w:lang w:eastAsia="ar-SA"/>
        </w:rPr>
        <w:t>Кадровый состав МАДОУ.</w:t>
      </w:r>
    </w:p>
    <w:p w:rsidR="00E47190" w:rsidRPr="00493C9A" w:rsidRDefault="00E47190" w:rsidP="00E47190">
      <w:pPr>
        <w:spacing w:after="0" w:line="240" w:lineRule="auto"/>
        <w:ind w:firstLine="567"/>
        <w:jc w:val="both"/>
        <w:rPr>
          <w:rFonts w:ascii="Times New Roman" w:eastAsia="Times New Roman" w:hAnsi="Times New Roman" w:cs="Times New Roman"/>
          <w:sz w:val="24"/>
          <w:szCs w:val="24"/>
          <w:lang w:eastAsia="ar-SA"/>
        </w:rPr>
      </w:pPr>
      <w:r w:rsidRPr="00493C9A">
        <w:rPr>
          <w:rFonts w:ascii="Times New Roman" w:eastAsia="Times New Roman" w:hAnsi="Times New Roman" w:cs="Times New Roman"/>
          <w:sz w:val="24"/>
          <w:szCs w:val="24"/>
          <w:lang w:eastAsia="ar-SA"/>
        </w:rPr>
        <w:lastRenderedPageBreak/>
        <w:t xml:space="preserve">Кадровое обеспечение </w:t>
      </w:r>
      <w:proofErr w:type="spellStart"/>
      <w:r w:rsidRPr="00493C9A">
        <w:rPr>
          <w:rFonts w:ascii="Times New Roman" w:eastAsia="Times New Roman" w:hAnsi="Times New Roman" w:cs="Times New Roman"/>
          <w:sz w:val="24"/>
          <w:szCs w:val="24"/>
          <w:lang w:eastAsia="ar-SA"/>
        </w:rPr>
        <w:t>воспитательно</w:t>
      </w:r>
      <w:proofErr w:type="spellEnd"/>
      <w:r w:rsidRPr="00493C9A">
        <w:rPr>
          <w:rFonts w:ascii="Times New Roman" w:eastAsia="Times New Roman" w:hAnsi="Times New Roman" w:cs="Times New Roman"/>
          <w:sz w:val="24"/>
          <w:szCs w:val="24"/>
          <w:lang w:eastAsia="ar-SA"/>
        </w:rPr>
        <w:t>-образовательного процесса.</w:t>
      </w:r>
    </w:p>
    <w:p w:rsidR="00E47190" w:rsidRPr="00493C9A" w:rsidRDefault="00E47190" w:rsidP="00E47190">
      <w:pPr>
        <w:spacing w:after="0" w:line="240" w:lineRule="auto"/>
        <w:ind w:firstLine="567"/>
        <w:jc w:val="both"/>
        <w:rPr>
          <w:rFonts w:ascii="Times New Roman" w:eastAsia="Times New Roman" w:hAnsi="Times New Roman" w:cs="Times New Roman"/>
          <w:sz w:val="24"/>
          <w:szCs w:val="24"/>
          <w:lang w:eastAsia="ar-SA"/>
        </w:rPr>
      </w:pPr>
      <w:r w:rsidRPr="00493C9A">
        <w:rPr>
          <w:rFonts w:ascii="Times New Roman" w:eastAsia="Times New Roman" w:hAnsi="Times New Roman" w:cs="Times New Roman"/>
          <w:sz w:val="24"/>
          <w:szCs w:val="24"/>
          <w:lang w:eastAsia="ar-SA"/>
        </w:rPr>
        <w:t>Педагогические кадры МАДОУ обеспечивают охрану жизни и укрепление физического и психического здоровья детей, обеспечивают познавательное, речевое, социально-коммуникативное, художественно-эстетическое, физическое развитие детей. Обеспечивают   взаимодействие с семьями для обеспечения полноценного развития детей.</w:t>
      </w:r>
    </w:p>
    <w:p w:rsidR="00E47190" w:rsidRPr="00493C9A" w:rsidRDefault="00E47190" w:rsidP="00E47190">
      <w:pPr>
        <w:spacing w:after="0" w:line="240" w:lineRule="auto"/>
        <w:ind w:firstLine="567"/>
        <w:jc w:val="both"/>
        <w:rPr>
          <w:rFonts w:ascii="Times New Roman" w:eastAsia="Times New Roman" w:hAnsi="Times New Roman" w:cs="Times New Roman"/>
          <w:sz w:val="24"/>
          <w:szCs w:val="24"/>
          <w:lang w:eastAsia="ar-SA"/>
        </w:rPr>
      </w:pPr>
      <w:r w:rsidRPr="00493C9A">
        <w:rPr>
          <w:rFonts w:ascii="Times New Roman" w:eastAsia="Times New Roman" w:hAnsi="Times New Roman" w:cs="Times New Roman"/>
          <w:sz w:val="24"/>
          <w:szCs w:val="24"/>
          <w:lang w:eastAsia="ar-SA"/>
        </w:rPr>
        <w:t>Анализ кадрового состава показывает, что педагогический коллектив МАДОУ обладает достаточно высоким уровнем профессионализма, творческим потенциалом и способностью к инновационной деятельности.</w:t>
      </w:r>
    </w:p>
    <w:p w:rsidR="00E47190" w:rsidRPr="00493C9A" w:rsidRDefault="00E47190" w:rsidP="00E47190">
      <w:pPr>
        <w:spacing w:after="0" w:line="240" w:lineRule="auto"/>
        <w:ind w:firstLine="567"/>
        <w:jc w:val="both"/>
        <w:rPr>
          <w:rFonts w:ascii="Times New Roman" w:eastAsia="Times New Roman" w:hAnsi="Times New Roman" w:cs="Times New Roman"/>
          <w:sz w:val="24"/>
          <w:szCs w:val="24"/>
          <w:lang w:eastAsia="ar-SA"/>
        </w:rPr>
      </w:pPr>
      <w:r w:rsidRPr="00493C9A">
        <w:rPr>
          <w:rFonts w:ascii="Times New Roman" w:eastAsia="Times New Roman" w:hAnsi="Times New Roman" w:cs="Times New Roman"/>
          <w:sz w:val="24"/>
          <w:szCs w:val="24"/>
          <w:lang w:eastAsia="ar-SA"/>
        </w:rPr>
        <w:t>В МАДОУ работают педагоги и специалисты: старший воспитатель, инструктор по физической культуре, 3 у</w:t>
      </w:r>
      <w:r>
        <w:rPr>
          <w:rFonts w:ascii="Times New Roman" w:eastAsia="Times New Roman" w:hAnsi="Times New Roman" w:cs="Times New Roman"/>
          <w:sz w:val="24"/>
          <w:szCs w:val="24"/>
          <w:lang w:eastAsia="ar-SA"/>
        </w:rPr>
        <w:t>чителя – логопеда, 2 музыкального</w:t>
      </w:r>
      <w:r w:rsidRPr="00493C9A">
        <w:rPr>
          <w:rFonts w:ascii="Times New Roman" w:eastAsia="Times New Roman" w:hAnsi="Times New Roman" w:cs="Times New Roman"/>
          <w:sz w:val="24"/>
          <w:szCs w:val="24"/>
          <w:lang w:eastAsia="ar-SA"/>
        </w:rPr>
        <w:t xml:space="preserve"> руководителя, педагог – психолог, 3 воспитателя по обучению татарскому языку.</w:t>
      </w:r>
    </w:p>
    <w:p w:rsidR="00E47190" w:rsidRPr="00493C9A" w:rsidRDefault="00E47190" w:rsidP="00E47190">
      <w:pPr>
        <w:spacing w:after="0" w:line="240" w:lineRule="auto"/>
        <w:ind w:firstLine="567"/>
        <w:jc w:val="both"/>
        <w:rPr>
          <w:rFonts w:ascii="Times New Roman" w:eastAsia="Times New Roman" w:hAnsi="Times New Roman" w:cs="Times New Roman"/>
          <w:sz w:val="24"/>
          <w:szCs w:val="24"/>
          <w:lang w:eastAsia="ar-SA"/>
        </w:rPr>
      </w:pPr>
      <w:r w:rsidRPr="00493C9A">
        <w:rPr>
          <w:rFonts w:ascii="Times New Roman" w:eastAsia="Times New Roman" w:hAnsi="Times New Roman" w:cs="Times New Roman"/>
          <w:sz w:val="24"/>
          <w:szCs w:val="24"/>
          <w:lang w:eastAsia="ar-SA"/>
        </w:rPr>
        <w:t>МАДОУ укомплектовано кадрами в соответствии со штатным расписанием.</w:t>
      </w:r>
    </w:p>
    <w:p w:rsidR="00E47190" w:rsidRPr="00493C9A" w:rsidRDefault="00E47190" w:rsidP="00E47190">
      <w:pPr>
        <w:spacing w:after="0" w:line="240" w:lineRule="auto"/>
        <w:jc w:val="both"/>
        <w:rPr>
          <w:rFonts w:ascii="Times New Roman" w:eastAsia="Times New Roman" w:hAnsi="Times New Roman" w:cs="Times New Roman"/>
          <w:sz w:val="24"/>
          <w:szCs w:val="24"/>
          <w:lang w:eastAsia="ar-SA"/>
        </w:rPr>
      </w:pPr>
      <w:r w:rsidRPr="00493C9A">
        <w:rPr>
          <w:rFonts w:ascii="Times New Roman" w:eastAsia="Times New Roman" w:hAnsi="Times New Roman" w:cs="Times New Roman"/>
          <w:sz w:val="24"/>
          <w:szCs w:val="24"/>
          <w:lang w:eastAsia="ar-SA"/>
        </w:rPr>
        <w:t>Характеристика кадрового состава педагогического коллектива представлена далее в таблицах.</w:t>
      </w:r>
    </w:p>
    <w:p w:rsidR="00E47190" w:rsidRPr="00493C9A" w:rsidRDefault="00E47190" w:rsidP="00E47190">
      <w:pPr>
        <w:shd w:val="clear" w:color="auto" w:fill="FFFFFF"/>
        <w:spacing w:before="100" w:beforeAutospacing="1" w:after="100" w:afterAutospacing="1" w:line="240" w:lineRule="auto"/>
        <w:outlineLvl w:val="2"/>
        <w:rPr>
          <w:rFonts w:ascii="Times New Roman" w:eastAsia="Times New Roman" w:hAnsi="Times New Roman" w:cs="Times New Roman"/>
          <w:b/>
          <w:bCs/>
          <w:color w:val="0033FF"/>
          <w:sz w:val="27"/>
          <w:szCs w:val="27"/>
          <w:lang w:eastAsia="ru-RU"/>
        </w:rPr>
      </w:pPr>
      <w:r w:rsidRPr="00493C9A">
        <w:rPr>
          <w:rFonts w:ascii="Times New Roman" w:eastAsia="Times New Roman" w:hAnsi="Times New Roman" w:cs="Times New Roman"/>
          <w:b/>
          <w:bCs/>
          <w:color w:val="000000"/>
          <w:sz w:val="24"/>
          <w:szCs w:val="24"/>
          <w:lang w:eastAsia="ru-RU"/>
        </w:rPr>
        <w:t>Дифференциация по категориям</w:t>
      </w:r>
      <w:r w:rsidR="00760676">
        <w:rPr>
          <w:rFonts w:ascii="Times New Roman" w:eastAsia="Times New Roman" w:hAnsi="Times New Roman" w:cs="Times New Roman"/>
          <w:b/>
          <w:bCs/>
          <w:color w:val="000000"/>
          <w:sz w:val="24"/>
          <w:szCs w:val="24"/>
          <w:lang w:eastAsia="ru-RU"/>
        </w:rPr>
        <w:t xml:space="preserve"> (общее)</w:t>
      </w:r>
      <w:r w:rsidRPr="00493C9A">
        <w:rPr>
          <w:rFonts w:ascii="Times New Roman" w:eastAsia="Times New Roman" w:hAnsi="Times New Roman" w:cs="Times New Roman"/>
          <w:b/>
          <w:bCs/>
          <w:color w:val="000000"/>
          <w:sz w:val="24"/>
          <w:szCs w:val="24"/>
          <w:lang w:eastAsia="ru-RU"/>
        </w:rPr>
        <w:t>:</w:t>
      </w:r>
    </w:p>
    <w:tbl>
      <w:tblPr>
        <w:tblW w:w="0" w:type="auto"/>
        <w:tblInd w:w="53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07" w:type="dxa"/>
          <w:right w:w="107" w:type="dxa"/>
        </w:tblCellMar>
        <w:tblLook w:val="04A0" w:firstRow="1" w:lastRow="0" w:firstColumn="1" w:lastColumn="0" w:noHBand="0" w:noVBand="1"/>
      </w:tblPr>
      <w:tblGrid>
        <w:gridCol w:w="3569"/>
        <w:gridCol w:w="2242"/>
        <w:gridCol w:w="1843"/>
        <w:gridCol w:w="1843"/>
        <w:gridCol w:w="2126"/>
        <w:gridCol w:w="2268"/>
      </w:tblGrid>
      <w:tr w:rsidR="00C44734" w:rsidRPr="0078487B" w:rsidTr="00C44734">
        <w:trPr>
          <w:cantSplit/>
        </w:trPr>
        <w:tc>
          <w:tcPr>
            <w:tcW w:w="3569" w:type="dxa"/>
            <w:tcBorders>
              <w:top w:val="single" w:sz="6" w:space="0" w:color="auto"/>
              <w:left w:val="single" w:sz="6" w:space="0" w:color="auto"/>
              <w:bottom w:val="single" w:sz="6" w:space="0" w:color="auto"/>
              <w:right w:val="single" w:sz="6" w:space="0" w:color="auto"/>
            </w:tcBorders>
            <w:vAlign w:val="center"/>
            <w:hideMark/>
          </w:tcPr>
          <w:p w:rsidR="00C44734" w:rsidRPr="0078487B" w:rsidRDefault="00C44734" w:rsidP="00C44734">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Наименование показателей</w:t>
            </w:r>
          </w:p>
        </w:tc>
        <w:tc>
          <w:tcPr>
            <w:tcW w:w="2242" w:type="dxa"/>
            <w:tcBorders>
              <w:top w:val="single" w:sz="6" w:space="0" w:color="auto"/>
              <w:left w:val="single" w:sz="6" w:space="0" w:color="auto"/>
              <w:bottom w:val="single" w:sz="6" w:space="0" w:color="auto"/>
              <w:right w:val="single" w:sz="6" w:space="0" w:color="auto"/>
            </w:tcBorders>
            <w:vAlign w:val="center"/>
            <w:hideMark/>
          </w:tcPr>
          <w:p w:rsidR="00C44734" w:rsidRPr="0078487B" w:rsidRDefault="00C44734" w:rsidP="00C44734">
            <w:pPr>
              <w:spacing w:after="0" w:line="200" w:lineRule="exact"/>
              <w:jc w:val="center"/>
              <w:rPr>
                <w:rFonts w:ascii="Times New Roman" w:eastAsia="Times New Roman" w:hAnsi="Times New Roman" w:cs="Times New Roman"/>
                <w:noProof/>
                <w:lang w:eastAsia="ru-RU"/>
              </w:rPr>
            </w:pPr>
            <w:r w:rsidRPr="0078487B">
              <w:rPr>
                <w:rFonts w:ascii="Times New Roman" w:eastAsia="Times New Roman" w:hAnsi="Times New Roman" w:cs="Times New Roman"/>
                <w:noProof/>
                <w:lang w:eastAsia="ru-RU"/>
              </w:rPr>
              <w:t xml:space="preserve">Высшая </w:t>
            </w:r>
          </w:p>
        </w:tc>
        <w:tc>
          <w:tcPr>
            <w:tcW w:w="1843" w:type="dxa"/>
            <w:tcBorders>
              <w:top w:val="single" w:sz="6" w:space="0" w:color="auto"/>
              <w:left w:val="single" w:sz="6" w:space="0" w:color="auto"/>
              <w:bottom w:val="single" w:sz="6" w:space="0" w:color="auto"/>
              <w:right w:val="single" w:sz="6" w:space="0" w:color="auto"/>
            </w:tcBorders>
            <w:vAlign w:val="center"/>
            <w:hideMark/>
          </w:tcPr>
          <w:p w:rsidR="00C44734" w:rsidRPr="0078487B" w:rsidRDefault="00C44734" w:rsidP="00C44734">
            <w:pPr>
              <w:spacing w:after="0" w:line="200" w:lineRule="exact"/>
              <w:ind w:left="-57" w:right="-57"/>
              <w:jc w:val="center"/>
              <w:rPr>
                <w:rFonts w:ascii="Times New Roman" w:eastAsia="Times New Roman" w:hAnsi="Times New Roman" w:cs="Times New Roman"/>
                <w:noProof/>
                <w:lang w:eastAsia="ru-RU"/>
              </w:rPr>
            </w:pPr>
            <w:r w:rsidRPr="0078487B">
              <w:rPr>
                <w:rFonts w:ascii="Times New Roman" w:eastAsia="Times New Roman" w:hAnsi="Times New Roman" w:cs="Times New Roman"/>
                <w:noProof/>
                <w:lang w:eastAsia="ru-RU"/>
              </w:rPr>
              <w:t>Первая категория</w:t>
            </w:r>
          </w:p>
        </w:tc>
        <w:tc>
          <w:tcPr>
            <w:tcW w:w="1843" w:type="dxa"/>
            <w:tcBorders>
              <w:top w:val="single" w:sz="6" w:space="0" w:color="auto"/>
              <w:left w:val="single" w:sz="6" w:space="0" w:color="auto"/>
              <w:bottom w:val="single" w:sz="6" w:space="0" w:color="auto"/>
              <w:right w:val="single" w:sz="6" w:space="0" w:color="auto"/>
            </w:tcBorders>
            <w:vAlign w:val="center"/>
            <w:hideMark/>
          </w:tcPr>
          <w:p w:rsidR="00C44734" w:rsidRPr="0078487B" w:rsidRDefault="00C44734" w:rsidP="00C44734">
            <w:pPr>
              <w:spacing w:after="0" w:line="200" w:lineRule="exact"/>
              <w:ind w:left="-57" w:right="-57"/>
              <w:jc w:val="center"/>
              <w:rPr>
                <w:rFonts w:ascii="Times New Roman" w:eastAsia="Times New Roman" w:hAnsi="Times New Roman" w:cs="Times New Roman"/>
                <w:noProof/>
                <w:lang w:val="en-US" w:eastAsia="ru-RU"/>
              </w:rPr>
            </w:pPr>
            <w:r w:rsidRPr="0078487B">
              <w:rPr>
                <w:rFonts w:ascii="Times New Roman" w:eastAsia="Times New Roman" w:hAnsi="Times New Roman" w:cs="Times New Roman"/>
                <w:noProof/>
                <w:lang w:eastAsia="ru-RU"/>
              </w:rPr>
              <w:t>Вторая категория</w:t>
            </w:r>
          </w:p>
        </w:tc>
        <w:tc>
          <w:tcPr>
            <w:tcW w:w="2126" w:type="dxa"/>
            <w:tcBorders>
              <w:top w:val="single" w:sz="6" w:space="0" w:color="auto"/>
              <w:left w:val="single" w:sz="6" w:space="0" w:color="auto"/>
              <w:bottom w:val="single" w:sz="6" w:space="0" w:color="auto"/>
              <w:right w:val="single" w:sz="6" w:space="0" w:color="auto"/>
            </w:tcBorders>
            <w:vAlign w:val="center"/>
            <w:hideMark/>
          </w:tcPr>
          <w:p w:rsidR="00C44734" w:rsidRPr="0078487B" w:rsidRDefault="00C44734" w:rsidP="00C44734">
            <w:pPr>
              <w:spacing w:after="0" w:line="200" w:lineRule="exact"/>
              <w:ind w:left="-57" w:right="-57"/>
              <w:jc w:val="center"/>
              <w:rPr>
                <w:rFonts w:ascii="Times New Roman" w:eastAsia="Times New Roman" w:hAnsi="Times New Roman" w:cs="Times New Roman"/>
                <w:noProof/>
                <w:lang w:val="en-US" w:eastAsia="ru-RU"/>
              </w:rPr>
            </w:pPr>
            <w:r w:rsidRPr="0078487B">
              <w:rPr>
                <w:rFonts w:ascii="Times New Roman" w:eastAsia="Times New Roman" w:hAnsi="Times New Roman" w:cs="Times New Roman"/>
                <w:noProof/>
                <w:lang w:val="en-US" w:eastAsia="ru-RU"/>
              </w:rPr>
              <w:t>Соответствие занимаемой должности</w:t>
            </w:r>
          </w:p>
        </w:tc>
        <w:tc>
          <w:tcPr>
            <w:tcW w:w="2268" w:type="dxa"/>
            <w:tcBorders>
              <w:top w:val="single" w:sz="6" w:space="0" w:color="auto"/>
              <w:left w:val="single" w:sz="6" w:space="0" w:color="auto"/>
              <w:bottom w:val="single" w:sz="6" w:space="0" w:color="auto"/>
              <w:right w:val="single" w:sz="6" w:space="0" w:color="auto"/>
            </w:tcBorders>
            <w:vAlign w:val="center"/>
            <w:hideMark/>
          </w:tcPr>
          <w:p w:rsidR="00C44734" w:rsidRPr="0078487B" w:rsidRDefault="00C44734" w:rsidP="00C44734">
            <w:pPr>
              <w:spacing w:after="0" w:line="200" w:lineRule="exact"/>
              <w:ind w:left="-57" w:right="-57"/>
              <w:jc w:val="center"/>
              <w:rPr>
                <w:rFonts w:ascii="Times New Roman" w:eastAsia="Times New Roman" w:hAnsi="Times New Roman" w:cs="Times New Roman"/>
                <w:noProof/>
                <w:lang w:eastAsia="ru-RU"/>
              </w:rPr>
            </w:pPr>
            <w:r w:rsidRPr="0078487B">
              <w:rPr>
                <w:rFonts w:ascii="Times New Roman" w:eastAsia="Times New Roman" w:hAnsi="Times New Roman" w:cs="Times New Roman"/>
                <w:noProof/>
                <w:lang w:eastAsia="ru-RU"/>
              </w:rPr>
              <w:t>Не имеют квалификационной категории</w:t>
            </w:r>
          </w:p>
        </w:tc>
      </w:tr>
      <w:tr w:rsidR="00C44734" w:rsidRPr="0078487B" w:rsidTr="00C44734">
        <w:trPr>
          <w:cantSplit/>
        </w:trPr>
        <w:tc>
          <w:tcPr>
            <w:tcW w:w="3569" w:type="dxa"/>
            <w:tcBorders>
              <w:top w:val="single" w:sz="6" w:space="0" w:color="auto"/>
              <w:left w:val="single" w:sz="6" w:space="0" w:color="auto"/>
              <w:bottom w:val="single" w:sz="6" w:space="0" w:color="auto"/>
              <w:right w:val="single" w:sz="6" w:space="0" w:color="auto"/>
            </w:tcBorders>
            <w:hideMark/>
          </w:tcPr>
          <w:p w:rsidR="00C44734" w:rsidRPr="0078487B" w:rsidRDefault="00C44734" w:rsidP="00C44734">
            <w:pPr>
              <w:spacing w:after="0" w:line="200" w:lineRule="exact"/>
              <w:ind w:left="57"/>
              <w:rPr>
                <w:rFonts w:ascii="Times New Roman" w:eastAsia="Times New Roman" w:hAnsi="Times New Roman" w:cs="Times New Roman"/>
                <w:b/>
                <w:lang w:eastAsia="ru-RU"/>
              </w:rPr>
            </w:pPr>
            <w:r w:rsidRPr="0078487B">
              <w:rPr>
                <w:rFonts w:ascii="Times New Roman" w:eastAsia="Times New Roman" w:hAnsi="Times New Roman" w:cs="Times New Roman"/>
                <w:b/>
                <w:lang w:eastAsia="ru-RU"/>
              </w:rPr>
              <w:t>Численность педагогических работников – всего</w:t>
            </w:r>
            <w:r w:rsidR="00672025">
              <w:rPr>
                <w:rFonts w:ascii="Times New Roman" w:eastAsia="Times New Roman" w:hAnsi="Times New Roman" w:cs="Times New Roman"/>
                <w:b/>
                <w:lang w:eastAsia="ru-RU"/>
              </w:rPr>
              <w:t xml:space="preserve"> - 34</w:t>
            </w:r>
          </w:p>
        </w:tc>
        <w:tc>
          <w:tcPr>
            <w:tcW w:w="2242"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b/>
                <w:lang w:eastAsia="ru-RU"/>
              </w:rPr>
            </w:pPr>
          </w:p>
          <w:p w:rsidR="00C44734" w:rsidRPr="0078487B" w:rsidRDefault="00C44734" w:rsidP="00C44734">
            <w:pPr>
              <w:spacing w:after="0" w:line="220" w:lineRule="exact"/>
              <w:jc w:val="center"/>
              <w:rPr>
                <w:rFonts w:ascii="Times New Roman" w:eastAsia="Times New Roman" w:hAnsi="Times New Roman" w:cs="Times New Roman"/>
                <w:b/>
                <w:lang w:eastAsia="ru-RU"/>
              </w:rPr>
            </w:pPr>
            <w:r w:rsidRPr="0078487B">
              <w:rPr>
                <w:rFonts w:ascii="Times New Roman" w:eastAsia="Times New Roman" w:hAnsi="Times New Roman" w:cs="Times New Roman"/>
                <w:b/>
                <w:lang w:eastAsia="ru-RU"/>
              </w:rPr>
              <w:t>3</w:t>
            </w:r>
          </w:p>
        </w:tc>
        <w:tc>
          <w:tcPr>
            <w:tcW w:w="1843"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b/>
                <w:lang w:eastAsia="ru-RU"/>
              </w:rPr>
            </w:pPr>
          </w:p>
          <w:p w:rsidR="00C44734" w:rsidRPr="0078487B" w:rsidRDefault="00C44734" w:rsidP="00C44734">
            <w:pPr>
              <w:spacing w:after="0" w:line="220" w:lineRule="exact"/>
              <w:jc w:val="center"/>
              <w:rPr>
                <w:rFonts w:ascii="Times New Roman" w:eastAsia="Times New Roman" w:hAnsi="Times New Roman" w:cs="Times New Roman"/>
                <w:b/>
                <w:lang w:eastAsia="ru-RU"/>
              </w:rPr>
            </w:pPr>
            <w:r w:rsidRPr="0078487B">
              <w:rPr>
                <w:rFonts w:ascii="Times New Roman" w:eastAsia="Times New Roman" w:hAnsi="Times New Roman" w:cs="Times New Roman"/>
                <w:b/>
                <w:lang w:eastAsia="ru-RU"/>
              </w:rPr>
              <w:t>12</w:t>
            </w:r>
          </w:p>
        </w:tc>
        <w:tc>
          <w:tcPr>
            <w:tcW w:w="1843"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b/>
                <w:lang w:eastAsia="ru-RU"/>
              </w:rPr>
            </w:pPr>
          </w:p>
          <w:p w:rsidR="00C44734" w:rsidRPr="0078487B" w:rsidRDefault="00C44734" w:rsidP="00C44734">
            <w:pPr>
              <w:spacing w:after="0" w:line="220" w:lineRule="exact"/>
              <w:jc w:val="center"/>
              <w:rPr>
                <w:rFonts w:ascii="Times New Roman" w:eastAsia="Times New Roman" w:hAnsi="Times New Roman" w:cs="Times New Roman"/>
                <w:b/>
                <w:lang w:eastAsia="ru-RU"/>
              </w:rPr>
            </w:pPr>
            <w:r w:rsidRPr="0078487B">
              <w:rPr>
                <w:rFonts w:ascii="Times New Roman" w:eastAsia="Times New Roman" w:hAnsi="Times New Roman" w:cs="Times New Roman"/>
                <w:b/>
                <w:lang w:eastAsia="ru-RU"/>
              </w:rPr>
              <w:t>0</w:t>
            </w:r>
          </w:p>
        </w:tc>
        <w:tc>
          <w:tcPr>
            <w:tcW w:w="2126"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b/>
                <w:lang w:eastAsia="ru-RU"/>
              </w:rPr>
            </w:pPr>
          </w:p>
          <w:p w:rsidR="00C44734" w:rsidRPr="0078487B" w:rsidRDefault="00C44734" w:rsidP="00C44734">
            <w:pPr>
              <w:spacing w:after="0" w:line="220" w:lineRule="exact"/>
              <w:jc w:val="center"/>
              <w:rPr>
                <w:rFonts w:ascii="Times New Roman" w:eastAsia="Times New Roman" w:hAnsi="Times New Roman" w:cs="Times New Roman"/>
                <w:b/>
                <w:lang w:eastAsia="ru-RU"/>
              </w:rPr>
            </w:pPr>
            <w:r w:rsidRPr="0078487B">
              <w:rPr>
                <w:rFonts w:ascii="Times New Roman" w:eastAsia="Times New Roman" w:hAnsi="Times New Roman" w:cs="Times New Roman"/>
                <w:b/>
                <w:lang w:eastAsia="ru-RU"/>
              </w:rPr>
              <w:t>8</w:t>
            </w:r>
          </w:p>
        </w:tc>
        <w:tc>
          <w:tcPr>
            <w:tcW w:w="2268"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b/>
                <w:lang w:eastAsia="ru-RU"/>
              </w:rPr>
            </w:pPr>
          </w:p>
          <w:p w:rsidR="00C44734" w:rsidRPr="0078487B" w:rsidRDefault="00C44734" w:rsidP="00C44734">
            <w:pPr>
              <w:spacing w:after="0" w:line="220" w:lineRule="exact"/>
              <w:jc w:val="center"/>
              <w:rPr>
                <w:rFonts w:ascii="Times New Roman" w:eastAsia="Times New Roman" w:hAnsi="Times New Roman" w:cs="Times New Roman"/>
                <w:b/>
                <w:lang w:eastAsia="ru-RU"/>
              </w:rPr>
            </w:pPr>
            <w:r w:rsidRPr="0078487B">
              <w:rPr>
                <w:rFonts w:ascii="Times New Roman" w:eastAsia="Times New Roman" w:hAnsi="Times New Roman" w:cs="Times New Roman"/>
                <w:b/>
                <w:lang w:eastAsia="ru-RU"/>
              </w:rPr>
              <w:t>11</w:t>
            </w:r>
          </w:p>
        </w:tc>
      </w:tr>
      <w:tr w:rsidR="00C44734" w:rsidRPr="0078487B" w:rsidTr="00C44734">
        <w:trPr>
          <w:cantSplit/>
        </w:trPr>
        <w:tc>
          <w:tcPr>
            <w:tcW w:w="3569" w:type="dxa"/>
            <w:tcBorders>
              <w:top w:val="single" w:sz="6" w:space="0" w:color="auto"/>
              <w:left w:val="single" w:sz="6" w:space="0" w:color="auto"/>
              <w:bottom w:val="single" w:sz="6" w:space="0" w:color="auto"/>
              <w:right w:val="single" w:sz="6" w:space="0" w:color="auto"/>
            </w:tcBorders>
            <w:hideMark/>
          </w:tcPr>
          <w:p w:rsidR="00C44734" w:rsidRPr="0078487B" w:rsidRDefault="00C44734" w:rsidP="00C44734">
            <w:pPr>
              <w:spacing w:after="0" w:line="200" w:lineRule="exact"/>
              <w:ind w:left="284"/>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в том числе:</w:t>
            </w:r>
          </w:p>
          <w:p w:rsidR="00C44734" w:rsidRPr="0078487B" w:rsidRDefault="00C44734" w:rsidP="00C44734">
            <w:pPr>
              <w:spacing w:after="0" w:line="200" w:lineRule="exact"/>
              <w:ind w:left="170"/>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воспитатели</w:t>
            </w:r>
          </w:p>
        </w:tc>
        <w:tc>
          <w:tcPr>
            <w:tcW w:w="2242"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lang w:eastAsia="ru-RU"/>
              </w:rPr>
            </w:pPr>
          </w:p>
          <w:p w:rsidR="00C44734" w:rsidRPr="0078487B" w:rsidRDefault="00C44734" w:rsidP="00C44734">
            <w:pPr>
              <w:spacing w:after="0" w:line="22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w:t>
            </w:r>
          </w:p>
        </w:tc>
        <w:tc>
          <w:tcPr>
            <w:tcW w:w="1843"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lang w:eastAsia="ru-RU"/>
              </w:rPr>
            </w:pPr>
          </w:p>
          <w:p w:rsidR="00C44734" w:rsidRPr="0078487B" w:rsidRDefault="00C44734" w:rsidP="00C44734">
            <w:pPr>
              <w:spacing w:after="0" w:line="22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10</w:t>
            </w:r>
          </w:p>
        </w:tc>
        <w:tc>
          <w:tcPr>
            <w:tcW w:w="1843"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lang w:eastAsia="ru-RU"/>
              </w:rPr>
            </w:pPr>
          </w:p>
          <w:p w:rsidR="00C44734" w:rsidRPr="0078487B" w:rsidRDefault="00C44734" w:rsidP="00C44734">
            <w:pPr>
              <w:spacing w:after="0" w:line="22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w:t>
            </w:r>
          </w:p>
        </w:tc>
        <w:tc>
          <w:tcPr>
            <w:tcW w:w="2126"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lang w:eastAsia="ru-RU"/>
              </w:rPr>
            </w:pPr>
          </w:p>
          <w:p w:rsidR="00C44734" w:rsidRPr="0078487B" w:rsidRDefault="00C44734" w:rsidP="00C44734">
            <w:pPr>
              <w:spacing w:after="0" w:line="22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6</w:t>
            </w:r>
          </w:p>
        </w:tc>
        <w:tc>
          <w:tcPr>
            <w:tcW w:w="2268"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lang w:eastAsia="ru-RU"/>
              </w:rPr>
            </w:pPr>
          </w:p>
          <w:p w:rsidR="00C44734" w:rsidRPr="0078487B" w:rsidRDefault="00C44734" w:rsidP="00C44734">
            <w:pPr>
              <w:spacing w:after="0" w:line="22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9</w:t>
            </w:r>
          </w:p>
        </w:tc>
      </w:tr>
      <w:tr w:rsidR="00C44734" w:rsidRPr="0078487B" w:rsidTr="00C44734">
        <w:trPr>
          <w:cantSplit/>
        </w:trPr>
        <w:tc>
          <w:tcPr>
            <w:tcW w:w="3569" w:type="dxa"/>
            <w:tcBorders>
              <w:top w:val="single" w:sz="6" w:space="0" w:color="auto"/>
              <w:left w:val="single" w:sz="6" w:space="0" w:color="auto"/>
              <w:bottom w:val="single" w:sz="6" w:space="0" w:color="auto"/>
              <w:right w:val="single" w:sz="6" w:space="0" w:color="auto"/>
            </w:tcBorders>
            <w:hideMark/>
          </w:tcPr>
          <w:p w:rsidR="00C44734" w:rsidRPr="0078487B" w:rsidRDefault="00C44734" w:rsidP="00C44734">
            <w:pPr>
              <w:spacing w:after="0" w:line="200" w:lineRule="exact"/>
              <w:ind w:left="170"/>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старшие воспитатели</w:t>
            </w:r>
          </w:p>
        </w:tc>
        <w:tc>
          <w:tcPr>
            <w:tcW w:w="2242"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1</w:t>
            </w:r>
          </w:p>
        </w:tc>
        <w:tc>
          <w:tcPr>
            <w:tcW w:w="1843"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1</w:t>
            </w:r>
          </w:p>
        </w:tc>
        <w:tc>
          <w:tcPr>
            <w:tcW w:w="1843"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w:t>
            </w:r>
          </w:p>
        </w:tc>
        <w:tc>
          <w:tcPr>
            <w:tcW w:w="2126"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w:t>
            </w:r>
          </w:p>
        </w:tc>
        <w:tc>
          <w:tcPr>
            <w:tcW w:w="2268"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w:t>
            </w:r>
          </w:p>
        </w:tc>
      </w:tr>
      <w:tr w:rsidR="00C44734" w:rsidRPr="0078487B" w:rsidTr="00C44734">
        <w:trPr>
          <w:cantSplit/>
        </w:trPr>
        <w:tc>
          <w:tcPr>
            <w:tcW w:w="3569" w:type="dxa"/>
            <w:tcBorders>
              <w:top w:val="single" w:sz="6" w:space="0" w:color="auto"/>
              <w:left w:val="single" w:sz="6" w:space="0" w:color="auto"/>
              <w:bottom w:val="single" w:sz="6" w:space="0" w:color="auto"/>
              <w:right w:val="single" w:sz="6" w:space="0" w:color="auto"/>
            </w:tcBorders>
            <w:hideMark/>
          </w:tcPr>
          <w:p w:rsidR="00C44734" w:rsidRPr="0078487B" w:rsidRDefault="00C44734" w:rsidP="00C44734">
            <w:pPr>
              <w:spacing w:after="0" w:line="200" w:lineRule="exact"/>
              <w:ind w:left="170"/>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музыкальные руководители</w:t>
            </w:r>
          </w:p>
        </w:tc>
        <w:tc>
          <w:tcPr>
            <w:tcW w:w="2242"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w:t>
            </w:r>
          </w:p>
        </w:tc>
        <w:tc>
          <w:tcPr>
            <w:tcW w:w="1843"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1</w:t>
            </w:r>
          </w:p>
        </w:tc>
        <w:tc>
          <w:tcPr>
            <w:tcW w:w="1843"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lang w:eastAsia="ru-RU"/>
              </w:rPr>
            </w:pPr>
          </w:p>
        </w:tc>
        <w:tc>
          <w:tcPr>
            <w:tcW w:w="2126"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w:t>
            </w:r>
          </w:p>
        </w:tc>
        <w:tc>
          <w:tcPr>
            <w:tcW w:w="2268"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2</w:t>
            </w:r>
          </w:p>
        </w:tc>
      </w:tr>
      <w:tr w:rsidR="00C44734" w:rsidRPr="0078487B" w:rsidTr="00C44734">
        <w:trPr>
          <w:cantSplit/>
        </w:trPr>
        <w:tc>
          <w:tcPr>
            <w:tcW w:w="3569" w:type="dxa"/>
            <w:tcBorders>
              <w:top w:val="single" w:sz="6" w:space="0" w:color="auto"/>
              <w:left w:val="single" w:sz="6" w:space="0" w:color="auto"/>
              <w:bottom w:val="single" w:sz="6" w:space="0" w:color="auto"/>
              <w:right w:val="single" w:sz="6" w:space="0" w:color="auto"/>
            </w:tcBorders>
            <w:hideMark/>
          </w:tcPr>
          <w:p w:rsidR="00C44734" w:rsidRPr="0078487B" w:rsidRDefault="00C44734" w:rsidP="00C44734">
            <w:pPr>
              <w:spacing w:after="0" w:line="200" w:lineRule="exact"/>
              <w:ind w:left="170"/>
              <w:rPr>
                <w:rFonts w:ascii="Times New Roman" w:eastAsia="Times New Roman" w:hAnsi="Times New Roman" w:cs="Times New Roman"/>
                <w:noProof/>
                <w:lang w:eastAsia="ru-RU"/>
              </w:rPr>
            </w:pPr>
            <w:r w:rsidRPr="0078487B">
              <w:rPr>
                <w:rFonts w:ascii="Times New Roman" w:eastAsia="Times New Roman" w:hAnsi="Times New Roman" w:cs="Times New Roman"/>
                <w:lang w:eastAsia="ru-RU"/>
              </w:rPr>
              <w:t>инструктор по физической культуре</w:t>
            </w:r>
          </w:p>
        </w:tc>
        <w:tc>
          <w:tcPr>
            <w:tcW w:w="2242"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1</w:t>
            </w:r>
          </w:p>
          <w:p w:rsidR="00C44734" w:rsidRPr="0078487B" w:rsidRDefault="00C44734" w:rsidP="00C44734">
            <w:pPr>
              <w:spacing w:after="0" w:line="220" w:lineRule="exact"/>
              <w:jc w:val="center"/>
              <w:rPr>
                <w:rFonts w:ascii="Times New Roman" w:eastAsia="Times New Roman" w:hAnsi="Times New Roman" w:cs="Times New Roman"/>
                <w:lang w:eastAsia="ru-RU"/>
              </w:rPr>
            </w:pPr>
          </w:p>
        </w:tc>
        <w:tc>
          <w:tcPr>
            <w:tcW w:w="1843"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w:t>
            </w:r>
          </w:p>
          <w:p w:rsidR="00C44734" w:rsidRPr="0078487B" w:rsidRDefault="00C44734" w:rsidP="00C44734">
            <w:pPr>
              <w:spacing w:after="0" w:line="220" w:lineRule="exact"/>
              <w:jc w:val="center"/>
              <w:rPr>
                <w:rFonts w:ascii="Times New Roman" w:eastAsia="Times New Roman" w:hAnsi="Times New Roman" w:cs="Times New Roman"/>
                <w:lang w:eastAsia="ru-RU"/>
              </w:rPr>
            </w:pPr>
          </w:p>
        </w:tc>
        <w:tc>
          <w:tcPr>
            <w:tcW w:w="1843"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w:t>
            </w:r>
          </w:p>
        </w:tc>
        <w:tc>
          <w:tcPr>
            <w:tcW w:w="2126"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w:t>
            </w:r>
          </w:p>
        </w:tc>
        <w:tc>
          <w:tcPr>
            <w:tcW w:w="2268"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w:t>
            </w:r>
          </w:p>
        </w:tc>
      </w:tr>
      <w:tr w:rsidR="00C44734" w:rsidRPr="0078487B" w:rsidTr="00C44734">
        <w:trPr>
          <w:cantSplit/>
        </w:trPr>
        <w:tc>
          <w:tcPr>
            <w:tcW w:w="3569" w:type="dxa"/>
            <w:tcBorders>
              <w:top w:val="single" w:sz="6" w:space="0" w:color="auto"/>
              <w:left w:val="single" w:sz="6" w:space="0" w:color="auto"/>
              <w:bottom w:val="single" w:sz="6" w:space="0" w:color="auto"/>
              <w:right w:val="single" w:sz="6" w:space="0" w:color="auto"/>
            </w:tcBorders>
            <w:hideMark/>
          </w:tcPr>
          <w:p w:rsidR="00C44734" w:rsidRPr="0078487B" w:rsidRDefault="00C44734" w:rsidP="00C44734">
            <w:pPr>
              <w:spacing w:after="0" w:line="200" w:lineRule="exact"/>
              <w:ind w:left="170"/>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учителя - логопеды</w:t>
            </w:r>
          </w:p>
        </w:tc>
        <w:tc>
          <w:tcPr>
            <w:tcW w:w="2242"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1</w:t>
            </w:r>
          </w:p>
        </w:tc>
        <w:tc>
          <w:tcPr>
            <w:tcW w:w="1843"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w:t>
            </w:r>
          </w:p>
        </w:tc>
        <w:tc>
          <w:tcPr>
            <w:tcW w:w="1843"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w:t>
            </w:r>
          </w:p>
        </w:tc>
        <w:tc>
          <w:tcPr>
            <w:tcW w:w="2126"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2</w:t>
            </w:r>
          </w:p>
        </w:tc>
        <w:tc>
          <w:tcPr>
            <w:tcW w:w="2268"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2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w:t>
            </w:r>
          </w:p>
        </w:tc>
      </w:tr>
      <w:tr w:rsidR="00C44734" w:rsidRPr="0078487B" w:rsidTr="00C44734">
        <w:trPr>
          <w:cantSplit/>
        </w:trPr>
        <w:tc>
          <w:tcPr>
            <w:tcW w:w="3569" w:type="dxa"/>
            <w:tcBorders>
              <w:top w:val="single" w:sz="6" w:space="0" w:color="auto"/>
              <w:left w:val="single" w:sz="6" w:space="0" w:color="auto"/>
              <w:bottom w:val="single" w:sz="6" w:space="0" w:color="auto"/>
              <w:right w:val="single" w:sz="6" w:space="0" w:color="auto"/>
            </w:tcBorders>
            <w:hideMark/>
          </w:tcPr>
          <w:p w:rsidR="00C44734" w:rsidRPr="0078487B" w:rsidRDefault="00C44734" w:rsidP="00C44734">
            <w:pPr>
              <w:spacing w:after="0" w:line="200" w:lineRule="exact"/>
              <w:ind w:left="170"/>
              <w:rPr>
                <w:rFonts w:ascii="Times New Roman" w:eastAsia="Times New Roman" w:hAnsi="Times New Roman" w:cs="Times New Roman"/>
                <w:noProof/>
                <w:lang w:eastAsia="ru-RU"/>
              </w:rPr>
            </w:pPr>
            <w:r w:rsidRPr="0078487B">
              <w:rPr>
                <w:rFonts w:ascii="Times New Roman" w:eastAsia="Times New Roman" w:hAnsi="Times New Roman" w:cs="Times New Roman"/>
                <w:lang w:eastAsia="ru-RU"/>
              </w:rPr>
              <w:t>педагог</w:t>
            </w:r>
            <w:proofErr w:type="gramStart"/>
            <w:r w:rsidRPr="0078487B">
              <w:rPr>
                <w:rFonts w:ascii="Times New Roman" w:eastAsia="Times New Roman" w:hAnsi="Times New Roman" w:cs="Times New Roman"/>
                <w:lang w:eastAsia="ru-RU"/>
              </w:rPr>
              <w:t>и-</w:t>
            </w:r>
            <w:proofErr w:type="gramEnd"/>
            <w:r w:rsidRPr="0078487B">
              <w:rPr>
                <w:rFonts w:ascii="Times New Roman" w:eastAsia="Times New Roman" w:hAnsi="Times New Roman" w:cs="Times New Roman"/>
                <w:lang w:eastAsia="ru-RU"/>
              </w:rPr>
              <w:t xml:space="preserve"> психологи</w:t>
            </w:r>
          </w:p>
        </w:tc>
        <w:tc>
          <w:tcPr>
            <w:tcW w:w="2242"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40" w:lineRule="auto"/>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w:t>
            </w:r>
          </w:p>
        </w:tc>
        <w:tc>
          <w:tcPr>
            <w:tcW w:w="1843"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40" w:lineRule="auto"/>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w:t>
            </w:r>
          </w:p>
        </w:tc>
        <w:tc>
          <w:tcPr>
            <w:tcW w:w="1843"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40" w:lineRule="auto"/>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w:t>
            </w:r>
          </w:p>
        </w:tc>
        <w:tc>
          <w:tcPr>
            <w:tcW w:w="2126"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40" w:lineRule="auto"/>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w:t>
            </w:r>
          </w:p>
        </w:tc>
        <w:tc>
          <w:tcPr>
            <w:tcW w:w="2268"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40" w:lineRule="auto"/>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w:t>
            </w:r>
          </w:p>
        </w:tc>
      </w:tr>
    </w:tbl>
    <w:p w:rsidR="00C44734" w:rsidRDefault="00C44734" w:rsidP="00E47190">
      <w:pPr>
        <w:shd w:val="clear" w:color="auto" w:fill="FFFFFF"/>
        <w:spacing w:before="100" w:beforeAutospacing="1" w:after="100" w:afterAutospacing="1" w:line="240" w:lineRule="auto"/>
        <w:jc w:val="both"/>
        <w:outlineLvl w:val="2"/>
        <w:rPr>
          <w:rFonts w:ascii="Times New Roman" w:eastAsia="Times New Roman" w:hAnsi="Times New Roman" w:cs="Times New Roman"/>
          <w:bCs/>
          <w:color w:val="000000"/>
          <w:sz w:val="24"/>
          <w:szCs w:val="24"/>
          <w:lang w:eastAsia="ru-RU"/>
        </w:rPr>
      </w:pPr>
    </w:p>
    <w:p w:rsidR="00E47190" w:rsidRPr="00493C9A" w:rsidRDefault="00E47190" w:rsidP="00E47190">
      <w:pPr>
        <w:shd w:val="clear" w:color="auto" w:fill="FFFFFF"/>
        <w:spacing w:before="100" w:beforeAutospacing="1" w:after="100" w:afterAutospacing="1" w:line="240" w:lineRule="auto"/>
        <w:jc w:val="both"/>
        <w:outlineLvl w:val="2"/>
        <w:rPr>
          <w:rFonts w:ascii="Times New Roman" w:eastAsia="Times New Roman" w:hAnsi="Times New Roman" w:cs="Times New Roman"/>
          <w:bCs/>
          <w:color w:val="000000"/>
          <w:sz w:val="24"/>
          <w:szCs w:val="24"/>
          <w:lang w:eastAsia="ru-RU"/>
        </w:rPr>
      </w:pPr>
      <w:r w:rsidRPr="00493C9A">
        <w:rPr>
          <w:rFonts w:ascii="Times New Roman" w:eastAsia="Times New Roman" w:hAnsi="Times New Roman" w:cs="Times New Roman"/>
          <w:bCs/>
          <w:color w:val="000000"/>
          <w:sz w:val="24"/>
          <w:szCs w:val="24"/>
          <w:lang w:eastAsia="ru-RU"/>
        </w:rPr>
        <w:t xml:space="preserve">Не </w:t>
      </w:r>
      <w:proofErr w:type="gramStart"/>
      <w:r w:rsidRPr="00493C9A">
        <w:rPr>
          <w:rFonts w:ascii="Times New Roman" w:eastAsia="Times New Roman" w:hAnsi="Times New Roman" w:cs="Times New Roman"/>
          <w:bCs/>
          <w:color w:val="000000"/>
          <w:sz w:val="24"/>
          <w:szCs w:val="24"/>
          <w:lang w:eastAsia="ru-RU"/>
        </w:rPr>
        <w:t>аттестованы</w:t>
      </w:r>
      <w:proofErr w:type="gramEnd"/>
      <w:r w:rsidRPr="00493C9A">
        <w:rPr>
          <w:rFonts w:ascii="Times New Roman" w:eastAsia="Times New Roman" w:hAnsi="Times New Roman" w:cs="Times New Roman"/>
          <w:bCs/>
          <w:color w:val="000000"/>
          <w:sz w:val="24"/>
          <w:szCs w:val="24"/>
          <w:lang w:eastAsia="ru-RU"/>
        </w:rPr>
        <w:t xml:space="preserve"> по прич</w:t>
      </w:r>
      <w:r w:rsidR="00CE1D16">
        <w:rPr>
          <w:rFonts w:ascii="Times New Roman" w:eastAsia="Times New Roman" w:hAnsi="Times New Roman" w:cs="Times New Roman"/>
          <w:bCs/>
          <w:color w:val="000000"/>
          <w:sz w:val="24"/>
          <w:szCs w:val="24"/>
          <w:lang w:eastAsia="ru-RU"/>
        </w:rPr>
        <w:t xml:space="preserve">ине: </w:t>
      </w:r>
      <w:r w:rsidRPr="00493C9A">
        <w:rPr>
          <w:rFonts w:ascii="Times New Roman" w:eastAsia="Times New Roman" w:hAnsi="Times New Roman" w:cs="Times New Roman"/>
          <w:bCs/>
          <w:color w:val="000000"/>
          <w:sz w:val="24"/>
          <w:szCs w:val="24"/>
          <w:lang w:eastAsia="ru-RU"/>
        </w:rPr>
        <w:t xml:space="preserve">проработавшие в данном ДОО менее 2 лет. </w:t>
      </w:r>
    </w:p>
    <w:p w:rsidR="00C44734" w:rsidRDefault="00C44734" w:rsidP="00E47190">
      <w:pPr>
        <w:shd w:val="clear" w:color="auto" w:fill="FFFFFF"/>
        <w:spacing w:before="100" w:beforeAutospacing="1" w:after="100" w:afterAutospacing="1" w:line="240" w:lineRule="auto"/>
        <w:jc w:val="both"/>
        <w:outlineLvl w:val="2"/>
        <w:rPr>
          <w:rFonts w:ascii="Times New Roman" w:eastAsia="Times New Roman" w:hAnsi="Times New Roman" w:cs="Times New Roman"/>
          <w:b/>
          <w:bCs/>
          <w:color w:val="000000"/>
          <w:sz w:val="24"/>
          <w:szCs w:val="24"/>
          <w:lang w:eastAsia="ru-RU"/>
        </w:rPr>
      </w:pPr>
    </w:p>
    <w:p w:rsidR="00C44734" w:rsidRDefault="00C44734" w:rsidP="00E47190">
      <w:pPr>
        <w:shd w:val="clear" w:color="auto" w:fill="FFFFFF"/>
        <w:spacing w:before="100" w:beforeAutospacing="1" w:after="100" w:afterAutospacing="1" w:line="240" w:lineRule="auto"/>
        <w:jc w:val="both"/>
        <w:outlineLvl w:val="2"/>
        <w:rPr>
          <w:rFonts w:ascii="Times New Roman" w:eastAsia="Times New Roman" w:hAnsi="Times New Roman" w:cs="Times New Roman"/>
          <w:b/>
          <w:bCs/>
          <w:color w:val="000000"/>
          <w:sz w:val="24"/>
          <w:szCs w:val="24"/>
          <w:lang w:eastAsia="ru-RU"/>
        </w:rPr>
      </w:pPr>
    </w:p>
    <w:p w:rsidR="00C44734" w:rsidRDefault="00C44734" w:rsidP="00E47190">
      <w:pPr>
        <w:shd w:val="clear" w:color="auto" w:fill="FFFFFF"/>
        <w:spacing w:before="100" w:beforeAutospacing="1" w:after="100" w:afterAutospacing="1" w:line="240" w:lineRule="auto"/>
        <w:jc w:val="both"/>
        <w:outlineLvl w:val="2"/>
        <w:rPr>
          <w:rFonts w:ascii="Times New Roman" w:eastAsia="Times New Roman" w:hAnsi="Times New Roman" w:cs="Times New Roman"/>
          <w:b/>
          <w:bCs/>
          <w:color w:val="000000"/>
          <w:sz w:val="24"/>
          <w:szCs w:val="24"/>
          <w:lang w:eastAsia="ru-RU"/>
        </w:rPr>
      </w:pPr>
    </w:p>
    <w:p w:rsidR="00C44734" w:rsidRDefault="00C44734" w:rsidP="00E47190">
      <w:pPr>
        <w:shd w:val="clear" w:color="auto" w:fill="FFFFFF"/>
        <w:spacing w:before="100" w:beforeAutospacing="1" w:after="100" w:afterAutospacing="1" w:line="240" w:lineRule="auto"/>
        <w:jc w:val="both"/>
        <w:outlineLvl w:val="2"/>
        <w:rPr>
          <w:rFonts w:ascii="Times New Roman" w:eastAsia="Times New Roman" w:hAnsi="Times New Roman" w:cs="Times New Roman"/>
          <w:b/>
          <w:bCs/>
          <w:color w:val="000000"/>
          <w:sz w:val="24"/>
          <w:szCs w:val="24"/>
          <w:lang w:eastAsia="ru-RU"/>
        </w:rPr>
      </w:pPr>
    </w:p>
    <w:p w:rsidR="00C44734" w:rsidRDefault="00C44734" w:rsidP="00E47190">
      <w:pPr>
        <w:shd w:val="clear" w:color="auto" w:fill="FFFFFF"/>
        <w:spacing w:before="100" w:beforeAutospacing="1" w:after="100" w:afterAutospacing="1" w:line="240" w:lineRule="auto"/>
        <w:jc w:val="both"/>
        <w:outlineLvl w:val="2"/>
        <w:rPr>
          <w:rFonts w:ascii="Times New Roman" w:eastAsia="Times New Roman" w:hAnsi="Times New Roman" w:cs="Times New Roman"/>
          <w:b/>
          <w:bCs/>
          <w:color w:val="000000"/>
          <w:sz w:val="24"/>
          <w:szCs w:val="24"/>
          <w:lang w:eastAsia="ru-RU"/>
        </w:rPr>
      </w:pPr>
    </w:p>
    <w:p w:rsidR="00C44734" w:rsidRDefault="00C44734" w:rsidP="00E47190">
      <w:pPr>
        <w:shd w:val="clear" w:color="auto" w:fill="FFFFFF"/>
        <w:spacing w:before="100" w:beforeAutospacing="1" w:after="100" w:afterAutospacing="1" w:line="240" w:lineRule="auto"/>
        <w:jc w:val="both"/>
        <w:outlineLvl w:val="2"/>
        <w:rPr>
          <w:rFonts w:ascii="Times New Roman" w:eastAsia="Times New Roman" w:hAnsi="Times New Roman" w:cs="Times New Roman"/>
          <w:b/>
          <w:bCs/>
          <w:color w:val="000000"/>
          <w:sz w:val="24"/>
          <w:szCs w:val="24"/>
          <w:lang w:eastAsia="ru-RU"/>
        </w:rPr>
      </w:pPr>
    </w:p>
    <w:p w:rsidR="00C44734" w:rsidRPr="00C44734" w:rsidRDefault="00E47190" w:rsidP="00C44734">
      <w:pPr>
        <w:shd w:val="clear" w:color="auto" w:fill="FFFFFF"/>
        <w:spacing w:before="100" w:beforeAutospacing="1" w:after="100" w:afterAutospacing="1" w:line="240" w:lineRule="auto"/>
        <w:jc w:val="both"/>
        <w:outlineLvl w:val="2"/>
        <w:rPr>
          <w:rFonts w:ascii="Times New Roman" w:eastAsia="Times New Roman" w:hAnsi="Times New Roman" w:cs="Times New Roman"/>
          <w:b/>
          <w:bCs/>
          <w:color w:val="0033FF"/>
          <w:sz w:val="27"/>
          <w:szCs w:val="27"/>
          <w:lang w:eastAsia="ru-RU"/>
        </w:rPr>
      </w:pPr>
      <w:r w:rsidRPr="00493C9A">
        <w:rPr>
          <w:rFonts w:ascii="Times New Roman" w:eastAsia="Times New Roman" w:hAnsi="Times New Roman" w:cs="Times New Roman"/>
          <w:b/>
          <w:bCs/>
          <w:color w:val="000000"/>
          <w:sz w:val="24"/>
          <w:szCs w:val="24"/>
          <w:lang w:eastAsia="ru-RU"/>
        </w:rPr>
        <w:t>Дифференциация по образованию</w:t>
      </w:r>
      <w:r w:rsidR="00760676">
        <w:rPr>
          <w:rFonts w:ascii="Times New Roman" w:eastAsia="Times New Roman" w:hAnsi="Times New Roman" w:cs="Times New Roman"/>
          <w:b/>
          <w:bCs/>
          <w:color w:val="000000"/>
          <w:sz w:val="24"/>
          <w:szCs w:val="24"/>
          <w:lang w:eastAsia="ru-RU"/>
        </w:rPr>
        <w:t xml:space="preserve"> (общее)</w:t>
      </w:r>
      <w:r w:rsidRPr="00493C9A">
        <w:rPr>
          <w:rFonts w:ascii="Times New Roman" w:eastAsia="Times New Roman" w:hAnsi="Times New Roman" w:cs="Times New Roman"/>
          <w:b/>
          <w:bCs/>
          <w:color w:val="000000"/>
          <w:sz w:val="24"/>
          <w:szCs w:val="24"/>
          <w:lang w:eastAsia="ru-RU"/>
        </w:rPr>
        <w:t>:</w:t>
      </w:r>
    </w:p>
    <w:tbl>
      <w:tblPr>
        <w:tblW w:w="11624" w:type="dxa"/>
        <w:tblInd w:w="-60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07" w:type="dxa"/>
          <w:right w:w="107" w:type="dxa"/>
        </w:tblCellMar>
        <w:tblLook w:val="04A0" w:firstRow="1" w:lastRow="0" w:firstColumn="1" w:lastColumn="0" w:noHBand="0" w:noVBand="1"/>
      </w:tblPr>
      <w:tblGrid>
        <w:gridCol w:w="3119"/>
        <w:gridCol w:w="1559"/>
        <w:gridCol w:w="1560"/>
        <w:gridCol w:w="1559"/>
        <w:gridCol w:w="1701"/>
        <w:gridCol w:w="2126"/>
      </w:tblGrid>
      <w:tr w:rsidR="00C44734" w:rsidRPr="00C44734" w:rsidTr="00C44734">
        <w:trPr>
          <w:cantSplit/>
          <w:trHeight w:val="356"/>
        </w:trPr>
        <w:tc>
          <w:tcPr>
            <w:tcW w:w="3119" w:type="dxa"/>
            <w:vMerge w:val="restart"/>
            <w:tcBorders>
              <w:top w:val="single" w:sz="6" w:space="0" w:color="auto"/>
              <w:left w:val="single" w:sz="6" w:space="0" w:color="auto"/>
              <w:bottom w:val="single" w:sz="6" w:space="0" w:color="auto"/>
              <w:right w:val="single" w:sz="6" w:space="0" w:color="auto"/>
            </w:tcBorders>
            <w:vAlign w:val="center"/>
            <w:hideMark/>
          </w:tcPr>
          <w:p w:rsidR="00C44734" w:rsidRPr="00C44734" w:rsidRDefault="00C44734" w:rsidP="00C44734">
            <w:pPr>
              <w:spacing w:after="0" w:line="180" w:lineRule="exact"/>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Наименование</w:t>
            </w:r>
          </w:p>
          <w:p w:rsidR="00C44734" w:rsidRPr="00C44734" w:rsidRDefault="00C44734" w:rsidP="00C44734">
            <w:pPr>
              <w:spacing w:after="0" w:line="180" w:lineRule="exact"/>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показателей</w:t>
            </w:r>
          </w:p>
        </w:tc>
        <w:tc>
          <w:tcPr>
            <w:tcW w:w="1559" w:type="dxa"/>
            <w:vMerge w:val="restart"/>
            <w:tcBorders>
              <w:top w:val="single" w:sz="6" w:space="0" w:color="auto"/>
              <w:left w:val="single" w:sz="6" w:space="0" w:color="auto"/>
              <w:bottom w:val="single" w:sz="6" w:space="0" w:color="auto"/>
              <w:right w:val="single" w:sz="6" w:space="0" w:color="auto"/>
            </w:tcBorders>
            <w:vAlign w:val="center"/>
            <w:hideMark/>
          </w:tcPr>
          <w:p w:rsidR="00C44734" w:rsidRPr="00C44734" w:rsidRDefault="00C44734" w:rsidP="00C44734">
            <w:pPr>
              <w:spacing w:after="0" w:line="200" w:lineRule="exact"/>
              <w:ind w:left="-57"/>
              <w:jc w:val="center"/>
              <w:rPr>
                <w:rFonts w:ascii="Times New Roman" w:eastAsia="Times New Roman" w:hAnsi="Times New Roman" w:cs="Times New Roman"/>
                <w:noProof/>
                <w:lang w:eastAsia="ru-RU"/>
              </w:rPr>
            </w:pPr>
            <w:r w:rsidRPr="00C44734">
              <w:rPr>
                <w:rFonts w:ascii="Times New Roman" w:eastAsia="Times New Roman" w:hAnsi="Times New Roman" w:cs="Times New Roman"/>
                <w:noProof/>
                <w:lang w:eastAsia="ru-RU"/>
              </w:rPr>
              <w:t>Всего</w:t>
            </w:r>
            <w:r w:rsidRPr="00C44734">
              <w:rPr>
                <w:rFonts w:ascii="Times New Roman" w:eastAsia="Times New Roman" w:hAnsi="Times New Roman" w:cs="Times New Roman"/>
                <w:noProof/>
                <w:lang w:eastAsia="ru-RU"/>
              </w:rPr>
              <w:br/>
              <w:t>работников</w:t>
            </w:r>
          </w:p>
        </w:tc>
        <w:tc>
          <w:tcPr>
            <w:tcW w:w="6946" w:type="dxa"/>
            <w:gridSpan w:val="4"/>
            <w:tcBorders>
              <w:top w:val="single" w:sz="6" w:space="0" w:color="auto"/>
              <w:left w:val="single" w:sz="6" w:space="0" w:color="auto"/>
              <w:bottom w:val="nil"/>
              <w:right w:val="single" w:sz="6" w:space="0" w:color="auto"/>
            </w:tcBorders>
            <w:vAlign w:val="center"/>
            <w:hideMark/>
          </w:tcPr>
          <w:p w:rsidR="00C44734" w:rsidRPr="00C44734" w:rsidRDefault="00C44734" w:rsidP="00C44734">
            <w:pPr>
              <w:spacing w:after="0" w:line="180" w:lineRule="exact"/>
              <w:ind w:left="-57" w:right="-57"/>
              <w:jc w:val="center"/>
              <w:rPr>
                <w:rFonts w:ascii="Times New Roman" w:eastAsia="Times New Roman" w:hAnsi="Times New Roman" w:cs="Times New Roman"/>
                <w:noProof/>
                <w:spacing w:val="-2"/>
                <w:lang w:eastAsia="ru-RU"/>
              </w:rPr>
            </w:pPr>
            <w:r w:rsidRPr="00C44734">
              <w:rPr>
                <w:rFonts w:ascii="Times New Roman" w:eastAsia="Times New Roman" w:hAnsi="Times New Roman" w:cs="Times New Roman"/>
                <w:spacing w:val="-2"/>
                <w:lang w:eastAsia="ru-RU"/>
              </w:rPr>
              <w:t xml:space="preserve">из них </w:t>
            </w:r>
            <w:r w:rsidRPr="00C44734">
              <w:rPr>
                <w:rFonts w:ascii="Times New Roman" w:eastAsia="Times New Roman" w:hAnsi="Times New Roman" w:cs="Times New Roman"/>
                <w:noProof/>
                <w:spacing w:val="-2"/>
                <w:lang w:eastAsia="ru-RU"/>
              </w:rPr>
              <w:t>имеют образование:</w:t>
            </w:r>
          </w:p>
        </w:tc>
      </w:tr>
      <w:tr w:rsidR="00C44734" w:rsidRPr="00C44734" w:rsidTr="00C44734">
        <w:trPr>
          <w:cantSplit/>
          <w:trHeight w:val="253"/>
        </w:trPr>
        <w:tc>
          <w:tcPr>
            <w:tcW w:w="3119" w:type="dxa"/>
            <w:vMerge/>
            <w:tcBorders>
              <w:top w:val="single" w:sz="6" w:space="0" w:color="auto"/>
              <w:left w:val="single" w:sz="6" w:space="0" w:color="auto"/>
              <w:bottom w:val="single" w:sz="6" w:space="0" w:color="auto"/>
              <w:right w:val="single" w:sz="6" w:space="0" w:color="auto"/>
            </w:tcBorders>
            <w:vAlign w:val="center"/>
            <w:hideMark/>
          </w:tcPr>
          <w:p w:rsidR="00C44734" w:rsidRPr="00C44734" w:rsidRDefault="00C44734" w:rsidP="00C44734">
            <w:pPr>
              <w:spacing w:after="0" w:line="240" w:lineRule="auto"/>
              <w:rPr>
                <w:rFonts w:ascii="Times New Roman" w:eastAsia="Times New Roman" w:hAnsi="Times New Roman" w:cs="Times New Roman"/>
                <w:lang w:eastAsia="ru-RU"/>
              </w:rPr>
            </w:pPr>
          </w:p>
        </w:tc>
        <w:tc>
          <w:tcPr>
            <w:tcW w:w="1559" w:type="dxa"/>
            <w:vMerge/>
            <w:tcBorders>
              <w:top w:val="single" w:sz="6" w:space="0" w:color="auto"/>
              <w:left w:val="single" w:sz="6" w:space="0" w:color="auto"/>
              <w:bottom w:val="single" w:sz="6" w:space="0" w:color="auto"/>
              <w:right w:val="single" w:sz="6" w:space="0" w:color="auto"/>
            </w:tcBorders>
            <w:vAlign w:val="center"/>
            <w:hideMark/>
          </w:tcPr>
          <w:p w:rsidR="00C44734" w:rsidRPr="00C44734" w:rsidRDefault="00C44734" w:rsidP="00C44734">
            <w:pPr>
              <w:spacing w:after="0" w:line="240" w:lineRule="auto"/>
              <w:rPr>
                <w:rFonts w:ascii="Times New Roman" w:eastAsia="Times New Roman" w:hAnsi="Times New Roman" w:cs="Times New Roman"/>
                <w:noProof/>
                <w:lang w:eastAsia="ru-RU"/>
              </w:rPr>
            </w:pPr>
          </w:p>
        </w:tc>
        <w:tc>
          <w:tcPr>
            <w:tcW w:w="1560" w:type="dxa"/>
            <w:vMerge w:val="restart"/>
            <w:tcBorders>
              <w:top w:val="single" w:sz="6" w:space="0" w:color="auto"/>
              <w:left w:val="single" w:sz="6" w:space="0" w:color="auto"/>
              <w:bottom w:val="single" w:sz="6" w:space="0" w:color="auto"/>
              <w:right w:val="single" w:sz="6" w:space="0" w:color="auto"/>
            </w:tcBorders>
            <w:vAlign w:val="center"/>
            <w:hideMark/>
          </w:tcPr>
          <w:p w:rsidR="00C44734" w:rsidRPr="00C44734" w:rsidRDefault="00C44734" w:rsidP="00C44734">
            <w:pPr>
              <w:spacing w:after="0" w:line="180" w:lineRule="exact"/>
              <w:ind w:left="-57" w:right="-57"/>
              <w:jc w:val="center"/>
              <w:rPr>
                <w:rFonts w:ascii="Times New Roman" w:eastAsia="Times New Roman" w:hAnsi="Times New Roman" w:cs="Times New Roman"/>
                <w:noProof/>
                <w:lang w:val="en-US" w:eastAsia="ru-RU"/>
              </w:rPr>
            </w:pPr>
            <w:r w:rsidRPr="00C44734">
              <w:rPr>
                <w:rFonts w:ascii="Times New Roman" w:eastAsia="Times New Roman" w:hAnsi="Times New Roman" w:cs="Times New Roman"/>
                <w:noProof/>
                <w:lang w:eastAsia="ru-RU"/>
              </w:rPr>
              <w:t xml:space="preserve">высшее </w:t>
            </w:r>
          </w:p>
        </w:tc>
        <w:tc>
          <w:tcPr>
            <w:tcW w:w="1559" w:type="dxa"/>
            <w:vMerge w:val="restart"/>
            <w:tcBorders>
              <w:top w:val="single" w:sz="6" w:space="0" w:color="auto"/>
              <w:left w:val="single" w:sz="6" w:space="0" w:color="auto"/>
              <w:bottom w:val="single" w:sz="6" w:space="0" w:color="auto"/>
              <w:right w:val="single" w:sz="6" w:space="0" w:color="auto"/>
            </w:tcBorders>
            <w:vAlign w:val="center"/>
            <w:hideMark/>
          </w:tcPr>
          <w:p w:rsidR="00C44734" w:rsidRPr="00C44734" w:rsidRDefault="00C44734" w:rsidP="00C44734">
            <w:pPr>
              <w:spacing w:after="0" w:line="180" w:lineRule="exact"/>
              <w:ind w:left="-57" w:right="-57"/>
              <w:jc w:val="center"/>
              <w:rPr>
                <w:rFonts w:ascii="Times New Roman" w:eastAsia="Times New Roman" w:hAnsi="Times New Roman" w:cs="Times New Roman"/>
                <w:noProof/>
                <w:lang w:eastAsia="ru-RU"/>
              </w:rPr>
            </w:pPr>
            <w:r w:rsidRPr="00C44734">
              <w:rPr>
                <w:rFonts w:ascii="Times New Roman" w:eastAsia="Times New Roman" w:hAnsi="Times New Roman" w:cs="Times New Roman"/>
                <w:noProof/>
                <w:lang w:eastAsia="ru-RU"/>
              </w:rPr>
              <w:t>из них</w:t>
            </w:r>
          </w:p>
          <w:p w:rsidR="00C44734" w:rsidRPr="00C44734" w:rsidRDefault="00C44734" w:rsidP="00C44734">
            <w:pPr>
              <w:spacing w:after="0" w:line="180" w:lineRule="exact"/>
              <w:ind w:left="-57" w:right="-57"/>
              <w:jc w:val="center"/>
              <w:rPr>
                <w:rFonts w:ascii="Times New Roman" w:eastAsia="Times New Roman" w:hAnsi="Times New Roman" w:cs="Times New Roman"/>
                <w:noProof/>
                <w:lang w:eastAsia="ru-RU"/>
              </w:rPr>
            </w:pPr>
            <w:r w:rsidRPr="00C44734">
              <w:rPr>
                <w:rFonts w:ascii="Times New Roman" w:eastAsia="Times New Roman" w:hAnsi="Times New Roman" w:cs="Times New Roman"/>
                <w:noProof/>
                <w:lang w:eastAsia="ru-RU"/>
              </w:rPr>
              <w:t xml:space="preserve"> педагогическое</w:t>
            </w:r>
          </w:p>
        </w:tc>
        <w:tc>
          <w:tcPr>
            <w:tcW w:w="1701" w:type="dxa"/>
            <w:vMerge w:val="restart"/>
            <w:tcBorders>
              <w:top w:val="single" w:sz="6" w:space="0" w:color="auto"/>
              <w:left w:val="single" w:sz="6" w:space="0" w:color="auto"/>
              <w:bottom w:val="single" w:sz="6" w:space="0" w:color="auto"/>
              <w:right w:val="single" w:sz="6" w:space="0" w:color="auto"/>
            </w:tcBorders>
            <w:vAlign w:val="center"/>
            <w:hideMark/>
          </w:tcPr>
          <w:p w:rsidR="00C44734" w:rsidRPr="00C44734" w:rsidRDefault="00C44734" w:rsidP="00C44734">
            <w:pPr>
              <w:spacing w:after="0" w:line="180" w:lineRule="exact"/>
              <w:ind w:left="-57" w:right="-57"/>
              <w:jc w:val="center"/>
              <w:rPr>
                <w:rFonts w:ascii="Times New Roman" w:eastAsia="Times New Roman" w:hAnsi="Times New Roman" w:cs="Times New Roman"/>
                <w:noProof/>
                <w:lang w:eastAsia="ru-RU"/>
              </w:rPr>
            </w:pPr>
            <w:r w:rsidRPr="00C44734">
              <w:rPr>
                <w:rFonts w:ascii="Times New Roman" w:eastAsia="Times New Roman" w:hAnsi="Times New Roman" w:cs="Times New Roman"/>
                <w:noProof/>
                <w:lang w:eastAsia="ru-RU"/>
              </w:rPr>
              <w:t>среднее профессиональное образование по программам подготовки специалистов среднего звена</w:t>
            </w:r>
          </w:p>
        </w:tc>
        <w:tc>
          <w:tcPr>
            <w:tcW w:w="2126" w:type="dxa"/>
            <w:vMerge w:val="restart"/>
            <w:tcBorders>
              <w:top w:val="single" w:sz="6" w:space="0" w:color="auto"/>
              <w:left w:val="single" w:sz="6" w:space="0" w:color="auto"/>
              <w:bottom w:val="single" w:sz="6" w:space="0" w:color="auto"/>
              <w:right w:val="single" w:sz="6" w:space="0" w:color="auto"/>
            </w:tcBorders>
            <w:vAlign w:val="center"/>
            <w:hideMark/>
          </w:tcPr>
          <w:p w:rsidR="00C44734" w:rsidRPr="00C44734" w:rsidRDefault="00C44734" w:rsidP="00C44734">
            <w:pPr>
              <w:spacing w:after="0" w:line="180" w:lineRule="exact"/>
              <w:ind w:left="-57" w:right="-57"/>
              <w:jc w:val="center"/>
              <w:rPr>
                <w:rFonts w:ascii="Times New Roman" w:eastAsia="Times New Roman" w:hAnsi="Times New Roman" w:cs="Times New Roman"/>
                <w:noProof/>
                <w:lang w:eastAsia="ru-RU"/>
              </w:rPr>
            </w:pPr>
            <w:r w:rsidRPr="00C44734">
              <w:rPr>
                <w:rFonts w:ascii="Times New Roman" w:eastAsia="Times New Roman" w:hAnsi="Times New Roman" w:cs="Times New Roman"/>
                <w:noProof/>
                <w:lang w:eastAsia="ru-RU"/>
              </w:rPr>
              <w:t xml:space="preserve">из них </w:t>
            </w:r>
          </w:p>
          <w:p w:rsidR="00C44734" w:rsidRPr="00C44734" w:rsidRDefault="00C44734" w:rsidP="00C44734">
            <w:pPr>
              <w:spacing w:after="0" w:line="180" w:lineRule="exact"/>
              <w:ind w:left="-57" w:right="-57"/>
              <w:jc w:val="center"/>
              <w:rPr>
                <w:rFonts w:ascii="Times New Roman" w:eastAsia="Times New Roman" w:hAnsi="Times New Roman" w:cs="Times New Roman"/>
                <w:noProof/>
                <w:lang w:eastAsia="ru-RU"/>
              </w:rPr>
            </w:pPr>
            <w:r w:rsidRPr="00C44734">
              <w:rPr>
                <w:rFonts w:ascii="Times New Roman" w:eastAsia="Times New Roman" w:hAnsi="Times New Roman" w:cs="Times New Roman"/>
                <w:noProof/>
                <w:lang w:eastAsia="ru-RU"/>
              </w:rPr>
              <w:t>педагогическое</w:t>
            </w:r>
          </w:p>
        </w:tc>
      </w:tr>
      <w:tr w:rsidR="00C44734" w:rsidRPr="00C44734" w:rsidTr="00C44734">
        <w:trPr>
          <w:cantSplit/>
          <w:trHeight w:val="401"/>
        </w:trPr>
        <w:tc>
          <w:tcPr>
            <w:tcW w:w="3119" w:type="dxa"/>
            <w:vMerge/>
            <w:tcBorders>
              <w:top w:val="single" w:sz="6" w:space="0" w:color="auto"/>
              <w:left w:val="single" w:sz="6" w:space="0" w:color="auto"/>
              <w:bottom w:val="single" w:sz="6" w:space="0" w:color="auto"/>
              <w:right w:val="single" w:sz="6" w:space="0" w:color="auto"/>
            </w:tcBorders>
            <w:vAlign w:val="center"/>
            <w:hideMark/>
          </w:tcPr>
          <w:p w:rsidR="00C44734" w:rsidRPr="00C44734" w:rsidRDefault="00C44734" w:rsidP="00C44734">
            <w:pPr>
              <w:spacing w:after="0" w:line="240" w:lineRule="auto"/>
              <w:rPr>
                <w:rFonts w:ascii="Times New Roman" w:eastAsia="Times New Roman" w:hAnsi="Times New Roman" w:cs="Times New Roman"/>
                <w:lang w:eastAsia="ru-RU"/>
              </w:rPr>
            </w:pPr>
          </w:p>
        </w:tc>
        <w:tc>
          <w:tcPr>
            <w:tcW w:w="1559" w:type="dxa"/>
            <w:vMerge/>
            <w:tcBorders>
              <w:top w:val="single" w:sz="6" w:space="0" w:color="auto"/>
              <w:left w:val="single" w:sz="6" w:space="0" w:color="auto"/>
              <w:bottom w:val="single" w:sz="6" w:space="0" w:color="auto"/>
              <w:right w:val="single" w:sz="6" w:space="0" w:color="auto"/>
            </w:tcBorders>
            <w:vAlign w:val="center"/>
            <w:hideMark/>
          </w:tcPr>
          <w:p w:rsidR="00C44734" w:rsidRPr="00C44734" w:rsidRDefault="00C44734" w:rsidP="00C44734">
            <w:pPr>
              <w:spacing w:after="0" w:line="240" w:lineRule="auto"/>
              <w:rPr>
                <w:rFonts w:ascii="Times New Roman" w:eastAsia="Times New Roman" w:hAnsi="Times New Roman" w:cs="Times New Roman"/>
                <w:noProof/>
                <w:lang w:eastAsia="ru-RU"/>
              </w:rPr>
            </w:pPr>
          </w:p>
        </w:tc>
        <w:tc>
          <w:tcPr>
            <w:tcW w:w="1560" w:type="dxa"/>
            <w:vMerge/>
            <w:tcBorders>
              <w:top w:val="single" w:sz="6" w:space="0" w:color="auto"/>
              <w:left w:val="single" w:sz="6" w:space="0" w:color="auto"/>
              <w:bottom w:val="single" w:sz="6" w:space="0" w:color="auto"/>
              <w:right w:val="single" w:sz="6" w:space="0" w:color="auto"/>
            </w:tcBorders>
            <w:vAlign w:val="center"/>
            <w:hideMark/>
          </w:tcPr>
          <w:p w:rsidR="00C44734" w:rsidRPr="00C44734" w:rsidRDefault="00C44734" w:rsidP="00C44734">
            <w:pPr>
              <w:spacing w:after="0" w:line="240" w:lineRule="auto"/>
              <w:rPr>
                <w:rFonts w:ascii="Times New Roman" w:eastAsia="Times New Roman" w:hAnsi="Times New Roman" w:cs="Times New Roman"/>
                <w:noProof/>
                <w:lang w:val="en-US" w:eastAsia="ru-RU"/>
              </w:rPr>
            </w:pPr>
          </w:p>
        </w:tc>
        <w:tc>
          <w:tcPr>
            <w:tcW w:w="1559" w:type="dxa"/>
            <w:vMerge/>
            <w:tcBorders>
              <w:top w:val="single" w:sz="6" w:space="0" w:color="auto"/>
              <w:left w:val="single" w:sz="6" w:space="0" w:color="auto"/>
              <w:bottom w:val="single" w:sz="6" w:space="0" w:color="auto"/>
              <w:right w:val="single" w:sz="6" w:space="0" w:color="auto"/>
            </w:tcBorders>
            <w:vAlign w:val="center"/>
            <w:hideMark/>
          </w:tcPr>
          <w:p w:rsidR="00C44734" w:rsidRPr="00C44734" w:rsidRDefault="00C44734" w:rsidP="00C44734">
            <w:pPr>
              <w:spacing w:after="0" w:line="240" w:lineRule="auto"/>
              <w:rPr>
                <w:rFonts w:ascii="Times New Roman" w:eastAsia="Times New Roman" w:hAnsi="Times New Roman" w:cs="Times New Roman"/>
                <w:noProof/>
                <w:lang w:eastAsia="ru-RU"/>
              </w:rPr>
            </w:pPr>
          </w:p>
        </w:tc>
        <w:tc>
          <w:tcPr>
            <w:tcW w:w="1701" w:type="dxa"/>
            <w:vMerge/>
            <w:tcBorders>
              <w:top w:val="single" w:sz="6" w:space="0" w:color="auto"/>
              <w:left w:val="single" w:sz="6" w:space="0" w:color="auto"/>
              <w:bottom w:val="single" w:sz="6" w:space="0" w:color="auto"/>
              <w:right w:val="single" w:sz="6" w:space="0" w:color="auto"/>
            </w:tcBorders>
            <w:vAlign w:val="center"/>
            <w:hideMark/>
          </w:tcPr>
          <w:p w:rsidR="00C44734" w:rsidRPr="00C44734" w:rsidRDefault="00C44734" w:rsidP="00C44734">
            <w:pPr>
              <w:spacing w:after="0" w:line="240" w:lineRule="auto"/>
              <w:rPr>
                <w:rFonts w:ascii="Times New Roman" w:eastAsia="Times New Roman" w:hAnsi="Times New Roman" w:cs="Times New Roman"/>
                <w:noProof/>
                <w:lang w:eastAsia="ru-RU"/>
              </w:rPr>
            </w:pPr>
          </w:p>
        </w:tc>
        <w:tc>
          <w:tcPr>
            <w:tcW w:w="2126" w:type="dxa"/>
            <w:vMerge/>
            <w:tcBorders>
              <w:top w:val="single" w:sz="6" w:space="0" w:color="auto"/>
              <w:left w:val="single" w:sz="6" w:space="0" w:color="auto"/>
              <w:bottom w:val="single" w:sz="6" w:space="0" w:color="auto"/>
              <w:right w:val="single" w:sz="6" w:space="0" w:color="auto"/>
            </w:tcBorders>
            <w:vAlign w:val="center"/>
            <w:hideMark/>
          </w:tcPr>
          <w:p w:rsidR="00C44734" w:rsidRPr="00C44734" w:rsidRDefault="00C44734" w:rsidP="00C44734">
            <w:pPr>
              <w:spacing w:after="0" w:line="240" w:lineRule="auto"/>
              <w:rPr>
                <w:rFonts w:ascii="Times New Roman" w:eastAsia="Times New Roman" w:hAnsi="Times New Roman" w:cs="Times New Roman"/>
                <w:noProof/>
                <w:lang w:eastAsia="ru-RU"/>
              </w:rPr>
            </w:pPr>
          </w:p>
        </w:tc>
      </w:tr>
      <w:tr w:rsidR="00C44734" w:rsidRPr="00C44734" w:rsidTr="00C44734">
        <w:trPr>
          <w:cantSplit/>
          <w:trHeight w:val="326"/>
        </w:trPr>
        <w:tc>
          <w:tcPr>
            <w:tcW w:w="3119" w:type="dxa"/>
            <w:tcBorders>
              <w:top w:val="single" w:sz="6" w:space="0" w:color="auto"/>
              <w:left w:val="single" w:sz="6" w:space="0" w:color="auto"/>
              <w:bottom w:val="single" w:sz="6" w:space="0" w:color="auto"/>
              <w:right w:val="single" w:sz="6" w:space="0" w:color="auto"/>
            </w:tcBorders>
            <w:hideMark/>
          </w:tcPr>
          <w:p w:rsidR="00C44734" w:rsidRPr="00C44734" w:rsidRDefault="00C44734" w:rsidP="00C44734">
            <w:pPr>
              <w:spacing w:after="0" w:line="240" w:lineRule="auto"/>
              <w:ind w:left="57"/>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Численность педагогических работников – всего</w:t>
            </w:r>
          </w:p>
        </w:tc>
        <w:tc>
          <w:tcPr>
            <w:tcW w:w="1559"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p>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34</w:t>
            </w:r>
          </w:p>
        </w:tc>
        <w:tc>
          <w:tcPr>
            <w:tcW w:w="1560"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p>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28</w:t>
            </w:r>
          </w:p>
        </w:tc>
        <w:tc>
          <w:tcPr>
            <w:tcW w:w="1559"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p>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26</w:t>
            </w:r>
          </w:p>
        </w:tc>
        <w:tc>
          <w:tcPr>
            <w:tcW w:w="1701"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p>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6</w:t>
            </w:r>
          </w:p>
        </w:tc>
        <w:tc>
          <w:tcPr>
            <w:tcW w:w="2126"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p>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5</w:t>
            </w:r>
          </w:p>
        </w:tc>
      </w:tr>
      <w:tr w:rsidR="00C44734" w:rsidRPr="00C44734" w:rsidTr="00C44734">
        <w:trPr>
          <w:cantSplit/>
          <w:trHeight w:hRule="exact" w:val="465"/>
        </w:trPr>
        <w:tc>
          <w:tcPr>
            <w:tcW w:w="3119" w:type="dxa"/>
            <w:tcBorders>
              <w:top w:val="single" w:sz="6" w:space="0" w:color="auto"/>
              <w:left w:val="single" w:sz="6" w:space="0" w:color="auto"/>
              <w:bottom w:val="single" w:sz="6" w:space="0" w:color="auto"/>
              <w:right w:val="single" w:sz="6" w:space="0" w:color="auto"/>
            </w:tcBorders>
            <w:vAlign w:val="bottom"/>
            <w:hideMark/>
          </w:tcPr>
          <w:p w:rsidR="00C44734" w:rsidRPr="00C44734" w:rsidRDefault="00C44734" w:rsidP="00C44734">
            <w:pPr>
              <w:spacing w:after="0" w:line="240" w:lineRule="auto"/>
              <w:ind w:left="284"/>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в том числе:</w:t>
            </w:r>
          </w:p>
          <w:p w:rsidR="00C44734" w:rsidRPr="00C44734" w:rsidRDefault="00C44734" w:rsidP="00C44734">
            <w:pPr>
              <w:spacing w:after="0" w:line="240" w:lineRule="auto"/>
              <w:ind w:left="170"/>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воспитатели</w:t>
            </w:r>
          </w:p>
        </w:tc>
        <w:tc>
          <w:tcPr>
            <w:tcW w:w="1559"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rPr>
                <w:rFonts w:ascii="Times New Roman" w:eastAsia="Times New Roman" w:hAnsi="Times New Roman" w:cs="Times New Roman"/>
                <w:lang w:eastAsia="ru-RU"/>
              </w:rPr>
            </w:pPr>
          </w:p>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24</w:t>
            </w:r>
          </w:p>
        </w:tc>
        <w:tc>
          <w:tcPr>
            <w:tcW w:w="1560"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rPr>
                <w:rFonts w:ascii="Times New Roman" w:eastAsia="Times New Roman" w:hAnsi="Times New Roman" w:cs="Times New Roman"/>
                <w:lang w:eastAsia="ru-RU"/>
              </w:rPr>
            </w:pPr>
          </w:p>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19</w:t>
            </w:r>
          </w:p>
        </w:tc>
        <w:tc>
          <w:tcPr>
            <w:tcW w:w="1559"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rPr>
                <w:rFonts w:ascii="Times New Roman" w:eastAsia="Times New Roman" w:hAnsi="Times New Roman" w:cs="Times New Roman"/>
                <w:lang w:eastAsia="ru-RU"/>
              </w:rPr>
            </w:pPr>
          </w:p>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17</w:t>
            </w:r>
          </w:p>
        </w:tc>
        <w:tc>
          <w:tcPr>
            <w:tcW w:w="1701"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rPr>
                <w:rFonts w:ascii="Times New Roman" w:eastAsia="Times New Roman" w:hAnsi="Times New Roman" w:cs="Times New Roman"/>
                <w:lang w:eastAsia="ru-RU"/>
              </w:rPr>
            </w:pPr>
          </w:p>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5</w:t>
            </w:r>
          </w:p>
        </w:tc>
        <w:tc>
          <w:tcPr>
            <w:tcW w:w="2126"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rPr>
                <w:rFonts w:ascii="Times New Roman" w:eastAsia="Times New Roman" w:hAnsi="Times New Roman" w:cs="Times New Roman"/>
                <w:lang w:eastAsia="ru-RU"/>
              </w:rPr>
            </w:pPr>
          </w:p>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4</w:t>
            </w:r>
          </w:p>
        </w:tc>
      </w:tr>
      <w:tr w:rsidR="00C44734" w:rsidRPr="00C44734" w:rsidTr="00C44734">
        <w:trPr>
          <w:cantSplit/>
          <w:trHeight w:val="193"/>
        </w:trPr>
        <w:tc>
          <w:tcPr>
            <w:tcW w:w="3119" w:type="dxa"/>
            <w:tcBorders>
              <w:top w:val="single" w:sz="6" w:space="0" w:color="auto"/>
              <w:left w:val="single" w:sz="6" w:space="0" w:color="auto"/>
              <w:bottom w:val="single" w:sz="6" w:space="0" w:color="auto"/>
              <w:right w:val="single" w:sz="6" w:space="0" w:color="auto"/>
            </w:tcBorders>
            <w:hideMark/>
          </w:tcPr>
          <w:p w:rsidR="00C44734" w:rsidRPr="00C44734" w:rsidRDefault="00C44734" w:rsidP="00C44734">
            <w:pPr>
              <w:spacing w:after="0" w:line="240" w:lineRule="auto"/>
              <w:ind w:left="170"/>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старшие воспитатели</w:t>
            </w:r>
          </w:p>
        </w:tc>
        <w:tc>
          <w:tcPr>
            <w:tcW w:w="1559"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2</w:t>
            </w:r>
          </w:p>
        </w:tc>
        <w:tc>
          <w:tcPr>
            <w:tcW w:w="1560"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2</w:t>
            </w:r>
          </w:p>
        </w:tc>
        <w:tc>
          <w:tcPr>
            <w:tcW w:w="1559"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2</w:t>
            </w:r>
          </w:p>
        </w:tc>
        <w:tc>
          <w:tcPr>
            <w:tcW w:w="1701"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p>
        </w:tc>
        <w:tc>
          <w:tcPr>
            <w:tcW w:w="2126"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p>
        </w:tc>
      </w:tr>
      <w:tr w:rsidR="00C44734" w:rsidRPr="00C44734" w:rsidTr="00C44734">
        <w:trPr>
          <w:cantSplit/>
          <w:trHeight w:val="208"/>
        </w:trPr>
        <w:tc>
          <w:tcPr>
            <w:tcW w:w="3119" w:type="dxa"/>
            <w:tcBorders>
              <w:top w:val="single" w:sz="6" w:space="0" w:color="auto"/>
              <w:left w:val="single" w:sz="6" w:space="0" w:color="auto"/>
              <w:bottom w:val="single" w:sz="6" w:space="0" w:color="auto"/>
              <w:right w:val="single" w:sz="6" w:space="0" w:color="auto"/>
            </w:tcBorders>
            <w:hideMark/>
          </w:tcPr>
          <w:p w:rsidR="00C44734" w:rsidRPr="00C44734" w:rsidRDefault="00C44734" w:rsidP="00C44734">
            <w:pPr>
              <w:spacing w:after="0" w:line="240" w:lineRule="auto"/>
              <w:ind w:left="170"/>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музыкальные руководители</w:t>
            </w:r>
          </w:p>
        </w:tc>
        <w:tc>
          <w:tcPr>
            <w:tcW w:w="1559"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3</w:t>
            </w:r>
          </w:p>
        </w:tc>
        <w:tc>
          <w:tcPr>
            <w:tcW w:w="1560"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2</w:t>
            </w:r>
          </w:p>
        </w:tc>
        <w:tc>
          <w:tcPr>
            <w:tcW w:w="1559"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2</w:t>
            </w:r>
          </w:p>
        </w:tc>
        <w:tc>
          <w:tcPr>
            <w:tcW w:w="1701"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1</w:t>
            </w:r>
          </w:p>
        </w:tc>
        <w:tc>
          <w:tcPr>
            <w:tcW w:w="2126"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1</w:t>
            </w:r>
          </w:p>
        </w:tc>
      </w:tr>
      <w:tr w:rsidR="00C44734" w:rsidRPr="00C44734" w:rsidTr="00C44734">
        <w:trPr>
          <w:cantSplit/>
          <w:trHeight w:val="356"/>
        </w:trPr>
        <w:tc>
          <w:tcPr>
            <w:tcW w:w="3119" w:type="dxa"/>
            <w:tcBorders>
              <w:top w:val="single" w:sz="6" w:space="0" w:color="auto"/>
              <w:left w:val="single" w:sz="6" w:space="0" w:color="auto"/>
              <w:bottom w:val="single" w:sz="6" w:space="0" w:color="auto"/>
              <w:right w:val="single" w:sz="6" w:space="0" w:color="auto"/>
            </w:tcBorders>
            <w:hideMark/>
          </w:tcPr>
          <w:p w:rsidR="00C44734" w:rsidRPr="00C44734" w:rsidRDefault="00C44734" w:rsidP="00C44734">
            <w:pPr>
              <w:spacing w:after="0" w:line="240" w:lineRule="auto"/>
              <w:ind w:left="170"/>
              <w:rPr>
                <w:rFonts w:ascii="Times New Roman" w:eastAsia="Times New Roman" w:hAnsi="Times New Roman" w:cs="Times New Roman"/>
                <w:noProof/>
                <w:lang w:eastAsia="ru-RU"/>
              </w:rPr>
            </w:pPr>
            <w:r w:rsidRPr="00C44734">
              <w:rPr>
                <w:rFonts w:ascii="Times New Roman" w:eastAsia="Times New Roman" w:hAnsi="Times New Roman" w:cs="Times New Roman"/>
                <w:lang w:eastAsia="ru-RU"/>
              </w:rPr>
              <w:t>инструктор по физической культуре</w:t>
            </w:r>
          </w:p>
        </w:tc>
        <w:tc>
          <w:tcPr>
            <w:tcW w:w="1559"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p>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1</w:t>
            </w:r>
          </w:p>
        </w:tc>
        <w:tc>
          <w:tcPr>
            <w:tcW w:w="1560"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p>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1</w:t>
            </w:r>
          </w:p>
        </w:tc>
        <w:tc>
          <w:tcPr>
            <w:tcW w:w="1559"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p>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1</w:t>
            </w:r>
          </w:p>
        </w:tc>
        <w:tc>
          <w:tcPr>
            <w:tcW w:w="1701"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p>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w:t>
            </w:r>
          </w:p>
        </w:tc>
        <w:tc>
          <w:tcPr>
            <w:tcW w:w="2126"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p>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w:t>
            </w:r>
          </w:p>
        </w:tc>
      </w:tr>
      <w:tr w:rsidR="00C44734" w:rsidRPr="00C44734" w:rsidTr="00C44734">
        <w:trPr>
          <w:cantSplit/>
          <w:trHeight w:val="193"/>
        </w:trPr>
        <w:tc>
          <w:tcPr>
            <w:tcW w:w="3119" w:type="dxa"/>
            <w:tcBorders>
              <w:top w:val="single" w:sz="6" w:space="0" w:color="auto"/>
              <w:left w:val="single" w:sz="6" w:space="0" w:color="auto"/>
              <w:bottom w:val="single" w:sz="6" w:space="0" w:color="auto"/>
              <w:right w:val="single" w:sz="6" w:space="0" w:color="auto"/>
            </w:tcBorders>
            <w:hideMark/>
          </w:tcPr>
          <w:p w:rsidR="00C44734" w:rsidRPr="00C44734" w:rsidRDefault="00C44734" w:rsidP="00C44734">
            <w:pPr>
              <w:spacing w:after="0" w:line="240" w:lineRule="auto"/>
              <w:ind w:left="170"/>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учителя - логопеды</w:t>
            </w:r>
          </w:p>
        </w:tc>
        <w:tc>
          <w:tcPr>
            <w:tcW w:w="1559"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3</w:t>
            </w:r>
          </w:p>
        </w:tc>
        <w:tc>
          <w:tcPr>
            <w:tcW w:w="1560"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3</w:t>
            </w:r>
          </w:p>
        </w:tc>
        <w:tc>
          <w:tcPr>
            <w:tcW w:w="1559"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3</w:t>
            </w:r>
          </w:p>
        </w:tc>
        <w:tc>
          <w:tcPr>
            <w:tcW w:w="1701"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w:t>
            </w:r>
          </w:p>
        </w:tc>
        <w:tc>
          <w:tcPr>
            <w:tcW w:w="2126"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w:t>
            </w:r>
          </w:p>
        </w:tc>
      </w:tr>
      <w:tr w:rsidR="00C44734" w:rsidRPr="00C44734" w:rsidTr="00C44734">
        <w:trPr>
          <w:cantSplit/>
          <w:trHeight w:val="208"/>
        </w:trPr>
        <w:tc>
          <w:tcPr>
            <w:tcW w:w="3119" w:type="dxa"/>
            <w:tcBorders>
              <w:top w:val="single" w:sz="6" w:space="0" w:color="auto"/>
              <w:left w:val="single" w:sz="6" w:space="0" w:color="auto"/>
              <w:bottom w:val="single" w:sz="6" w:space="0" w:color="auto"/>
              <w:right w:val="single" w:sz="6" w:space="0" w:color="auto"/>
            </w:tcBorders>
            <w:hideMark/>
          </w:tcPr>
          <w:p w:rsidR="00C44734" w:rsidRPr="00C44734" w:rsidRDefault="00C44734" w:rsidP="00C44734">
            <w:pPr>
              <w:spacing w:after="0" w:line="240" w:lineRule="auto"/>
              <w:ind w:left="170"/>
              <w:rPr>
                <w:rFonts w:ascii="Times New Roman" w:eastAsia="Times New Roman" w:hAnsi="Times New Roman" w:cs="Times New Roman"/>
                <w:noProof/>
                <w:lang w:eastAsia="ru-RU"/>
              </w:rPr>
            </w:pPr>
            <w:r w:rsidRPr="00C44734">
              <w:rPr>
                <w:rFonts w:ascii="Times New Roman" w:eastAsia="Times New Roman" w:hAnsi="Times New Roman" w:cs="Times New Roman"/>
                <w:lang w:eastAsia="ru-RU"/>
              </w:rPr>
              <w:t>педагог</w:t>
            </w:r>
            <w:r w:rsidRPr="00C44734">
              <w:rPr>
                <w:rFonts w:ascii="Times New Roman" w:eastAsia="Times New Roman" w:hAnsi="Times New Roman" w:cs="Times New Roman"/>
                <w:lang w:val="en-US" w:eastAsia="ru-RU"/>
              </w:rPr>
              <w:t xml:space="preserve"> </w:t>
            </w:r>
            <w:r w:rsidRPr="00C44734">
              <w:rPr>
                <w:rFonts w:ascii="Times New Roman" w:eastAsia="Times New Roman" w:hAnsi="Times New Roman" w:cs="Times New Roman"/>
                <w:lang w:eastAsia="ru-RU"/>
              </w:rPr>
              <w:t>-</w:t>
            </w:r>
            <w:r w:rsidRPr="00C44734">
              <w:rPr>
                <w:rFonts w:ascii="Times New Roman" w:eastAsia="Times New Roman" w:hAnsi="Times New Roman" w:cs="Times New Roman"/>
                <w:lang w:val="en-US" w:eastAsia="ru-RU"/>
              </w:rPr>
              <w:t xml:space="preserve"> </w:t>
            </w:r>
            <w:r w:rsidRPr="00C44734">
              <w:rPr>
                <w:rFonts w:ascii="Times New Roman" w:eastAsia="Times New Roman" w:hAnsi="Times New Roman" w:cs="Times New Roman"/>
                <w:lang w:eastAsia="ru-RU"/>
              </w:rPr>
              <w:t>психолог</w:t>
            </w:r>
          </w:p>
        </w:tc>
        <w:tc>
          <w:tcPr>
            <w:tcW w:w="1559"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1</w:t>
            </w:r>
          </w:p>
        </w:tc>
        <w:tc>
          <w:tcPr>
            <w:tcW w:w="1560"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1</w:t>
            </w:r>
          </w:p>
        </w:tc>
        <w:tc>
          <w:tcPr>
            <w:tcW w:w="1559"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1</w:t>
            </w:r>
          </w:p>
        </w:tc>
        <w:tc>
          <w:tcPr>
            <w:tcW w:w="1701"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w:t>
            </w:r>
          </w:p>
        </w:tc>
        <w:tc>
          <w:tcPr>
            <w:tcW w:w="2126" w:type="dxa"/>
            <w:tcBorders>
              <w:top w:val="single" w:sz="6" w:space="0" w:color="auto"/>
              <w:left w:val="single" w:sz="6" w:space="0" w:color="auto"/>
              <w:bottom w:val="single" w:sz="6" w:space="0" w:color="auto"/>
              <w:right w:val="single" w:sz="6" w:space="0" w:color="auto"/>
            </w:tcBorders>
          </w:tcPr>
          <w:p w:rsidR="00C44734" w:rsidRPr="00C44734" w:rsidRDefault="00C44734" w:rsidP="00C44734">
            <w:pPr>
              <w:spacing w:after="0" w:line="240" w:lineRule="auto"/>
              <w:jc w:val="center"/>
              <w:rPr>
                <w:rFonts w:ascii="Times New Roman" w:eastAsia="Times New Roman" w:hAnsi="Times New Roman" w:cs="Times New Roman"/>
                <w:lang w:eastAsia="ru-RU"/>
              </w:rPr>
            </w:pPr>
            <w:r w:rsidRPr="00C44734">
              <w:rPr>
                <w:rFonts w:ascii="Times New Roman" w:eastAsia="Times New Roman" w:hAnsi="Times New Roman" w:cs="Times New Roman"/>
                <w:lang w:eastAsia="ru-RU"/>
              </w:rPr>
              <w:t>-</w:t>
            </w:r>
          </w:p>
        </w:tc>
      </w:tr>
    </w:tbl>
    <w:p w:rsidR="00C44734" w:rsidRDefault="00C44734" w:rsidP="00E47190">
      <w:pPr>
        <w:shd w:val="clear" w:color="auto" w:fill="FFFFFF"/>
        <w:spacing w:before="100" w:beforeAutospacing="1" w:after="100" w:afterAutospacing="1" w:line="240" w:lineRule="auto"/>
        <w:outlineLvl w:val="2"/>
        <w:rPr>
          <w:rFonts w:ascii="Times New Roman" w:eastAsia="Times New Roman" w:hAnsi="Times New Roman" w:cs="Times New Roman"/>
          <w:bCs/>
          <w:color w:val="000000"/>
          <w:sz w:val="24"/>
          <w:szCs w:val="24"/>
          <w:lang w:eastAsia="ru-RU"/>
        </w:rPr>
      </w:pPr>
    </w:p>
    <w:p w:rsidR="00B51065" w:rsidRDefault="00B51065" w:rsidP="00E47190">
      <w:pPr>
        <w:shd w:val="clear" w:color="auto" w:fill="FFFFFF"/>
        <w:spacing w:before="100" w:beforeAutospacing="1" w:after="100" w:afterAutospacing="1" w:line="240" w:lineRule="auto"/>
        <w:outlineLvl w:val="2"/>
        <w:rPr>
          <w:rFonts w:ascii="Times New Roman" w:eastAsia="Times New Roman" w:hAnsi="Times New Roman" w:cs="Times New Roman"/>
          <w:bCs/>
          <w:color w:val="000000"/>
          <w:sz w:val="24"/>
          <w:szCs w:val="24"/>
          <w:lang w:eastAsia="ru-RU"/>
        </w:rPr>
      </w:pPr>
    </w:p>
    <w:p w:rsidR="00B51065" w:rsidRDefault="00B51065" w:rsidP="00E47190">
      <w:pPr>
        <w:shd w:val="clear" w:color="auto" w:fill="FFFFFF"/>
        <w:spacing w:before="100" w:beforeAutospacing="1" w:after="100" w:afterAutospacing="1" w:line="240" w:lineRule="auto"/>
        <w:outlineLvl w:val="2"/>
        <w:rPr>
          <w:rFonts w:ascii="Times New Roman" w:eastAsia="Times New Roman" w:hAnsi="Times New Roman" w:cs="Times New Roman"/>
          <w:bCs/>
          <w:color w:val="000000"/>
          <w:sz w:val="24"/>
          <w:szCs w:val="24"/>
          <w:lang w:eastAsia="ru-RU"/>
        </w:rPr>
      </w:pPr>
    </w:p>
    <w:p w:rsidR="00B51065" w:rsidRDefault="00B51065" w:rsidP="00E47190">
      <w:pPr>
        <w:shd w:val="clear" w:color="auto" w:fill="FFFFFF"/>
        <w:spacing w:before="100" w:beforeAutospacing="1" w:after="100" w:afterAutospacing="1" w:line="240" w:lineRule="auto"/>
        <w:outlineLvl w:val="2"/>
        <w:rPr>
          <w:rFonts w:ascii="Times New Roman" w:eastAsia="Times New Roman" w:hAnsi="Times New Roman" w:cs="Times New Roman"/>
          <w:bCs/>
          <w:color w:val="000000"/>
          <w:sz w:val="24"/>
          <w:szCs w:val="24"/>
          <w:lang w:eastAsia="ru-RU"/>
        </w:rPr>
      </w:pPr>
    </w:p>
    <w:p w:rsidR="00B51065" w:rsidRDefault="00B51065" w:rsidP="00E47190">
      <w:pPr>
        <w:shd w:val="clear" w:color="auto" w:fill="FFFFFF"/>
        <w:spacing w:before="100" w:beforeAutospacing="1" w:after="100" w:afterAutospacing="1" w:line="240" w:lineRule="auto"/>
        <w:outlineLvl w:val="2"/>
        <w:rPr>
          <w:rFonts w:ascii="Times New Roman" w:eastAsia="Times New Roman" w:hAnsi="Times New Roman" w:cs="Times New Roman"/>
          <w:bCs/>
          <w:color w:val="000000"/>
          <w:sz w:val="24"/>
          <w:szCs w:val="24"/>
          <w:lang w:eastAsia="ru-RU"/>
        </w:rPr>
      </w:pPr>
    </w:p>
    <w:p w:rsidR="003C4FF8" w:rsidRDefault="003C4FF8" w:rsidP="00E47190">
      <w:pPr>
        <w:shd w:val="clear" w:color="auto" w:fill="FFFFFF"/>
        <w:spacing w:before="100" w:beforeAutospacing="1" w:after="100" w:afterAutospacing="1" w:line="240" w:lineRule="auto"/>
        <w:outlineLvl w:val="2"/>
        <w:rPr>
          <w:rFonts w:ascii="Times New Roman" w:eastAsia="Times New Roman" w:hAnsi="Times New Roman" w:cs="Times New Roman"/>
          <w:bCs/>
          <w:color w:val="000000"/>
          <w:sz w:val="24"/>
          <w:szCs w:val="24"/>
          <w:lang w:eastAsia="ru-RU"/>
        </w:rPr>
      </w:pPr>
    </w:p>
    <w:p w:rsidR="003C4FF8" w:rsidRDefault="003C4FF8" w:rsidP="00E47190">
      <w:pPr>
        <w:shd w:val="clear" w:color="auto" w:fill="FFFFFF"/>
        <w:spacing w:before="100" w:beforeAutospacing="1" w:after="100" w:afterAutospacing="1" w:line="240" w:lineRule="auto"/>
        <w:outlineLvl w:val="2"/>
        <w:rPr>
          <w:rFonts w:ascii="Times New Roman" w:eastAsia="Times New Roman" w:hAnsi="Times New Roman" w:cs="Times New Roman"/>
          <w:bCs/>
          <w:color w:val="000000"/>
          <w:sz w:val="24"/>
          <w:szCs w:val="24"/>
          <w:lang w:eastAsia="ru-RU"/>
        </w:rPr>
      </w:pPr>
    </w:p>
    <w:p w:rsidR="00E47190" w:rsidRPr="00493C9A" w:rsidRDefault="00E47190" w:rsidP="00E47190">
      <w:pPr>
        <w:shd w:val="clear" w:color="auto" w:fill="FFFFFF"/>
        <w:spacing w:before="100" w:beforeAutospacing="1" w:after="100" w:afterAutospacing="1" w:line="240" w:lineRule="auto"/>
        <w:outlineLvl w:val="2"/>
        <w:rPr>
          <w:rFonts w:ascii="Times New Roman" w:eastAsia="Times New Roman" w:hAnsi="Times New Roman" w:cs="Times New Roman"/>
          <w:b/>
          <w:bCs/>
          <w:color w:val="0033FF"/>
          <w:sz w:val="27"/>
          <w:szCs w:val="27"/>
          <w:lang w:eastAsia="ru-RU"/>
        </w:rPr>
      </w:pPr>
      <w:r w:rsidRPr="00493C9A">
        <w:rPr>
          <w:rFonts w:ascii="Times New Roman" w:eastAsia="Times New Roman" w:hAnsi="Times New Roman" w:cs="Times New Roman"/>
          <w:b/>
          <w:bCs/>
          <w:color w:val="000000"/>
          <w:sz w:val="24"/>
          <w:szCs w:val="24"/>
          <w:lang w:eastAsia="ru-RU"/>
        </w:rPr>
        <w:t>Дифференциация по педагогическому стажу</w:t>
      </w:r>
      <w:r w:rsidR="00760676">
        <w:rPr>
          <w:rFonts w:ascii="Times New Roman" w:eastAsia="Times New Roman" w:hAnsi="Times New Roman" w:cs="Times New Roman"/>
          <w:b/>
          <w:bCs/>
          <w:color w:val="000000"/>
          <w:sz w:val="24"/>
          <w:szCs w:val="24"/>
          <w:lang w:eastAsia="ru-RU"/>
        </w:rPr>
        <w:t xml:space="preserve"> (общее)</w:t>
      </w:r>
      <w:r w:rsidRPr="00493C9A">
        <w:rPr>
          <w:rFonts w:ascii="Times New Roman" w:eastAsia="Times New Roman" w:hAnsi="Times New Roman" w:cs="Times New Roman"/>
          <w:b/>
          <w:bCs/>
          <w:color w:val="000000"/>
          <w:sz w:val="24"/>
          <w:szCs w:val="24"/>
          <w:lang w:eastAsia="ru-RU"/>
        </w:rPr>
        <w:t>:</w:t>
      </w:r>
    </w:p>
    <w:p w:rsidR="00E47190" w:rsidRDefault="00E47190" w:rsidP="00E47190">
      <w:pPr>
        <w:snapToGrid w:val="0"/>
        <w:spacing w:after="0" w:line="240" w:lineRule="auto"/>
        <w:rPr>
          <w:rFonts w:ascii="Times New Roman" w:eastAsia="Times New Roman" w:hAnsi="Times New Roman" w:cs="Times New Roman"/>
          <w:color w:val="000000"/>
          <w:sz w:val="24"/>
          <w:szCs w:val="24"/>
          <w:lang w:eastAsia="ru-RU"/>
        </w:rPr>
      </w:pPr>
    </w:p>
    <w:tbl>
      <w:tblPr>
        <w:tblW w:w="13854" w:type="dxa"/>
        <w:tblInd w:w="53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07" w:type="dxa"/>
          <w:right w:w="107" w:type="dxa"/>
        </w:tblCellMar>
        <w:tblLook w:val="04A0" w:firstRow="1" w:lastRow="0" w:firstColumn="1" w:lastColumn="0" w:noHBand="0" w:noVBand="1"/>
      </w:tblPr>
      <w:tblGrid>
        <w:gridCol w:w="1982"/>
        <w:gridCol w:w="1346"/>
        <w:gridCol w:w="792"/>
        <w:gridCol w:w="793"/>
        <w:gridCol w:w="793"/>
        <w:gridCol w:w="792"/>
        <w:gridCol w:w="793"/>
        <w:gridCol w:w="793"/>
        <w:gridCol w:w="1512"/>
        <w:gridCol w:w="709"/>
        <w:gridCol w:w="710"/>
        <w:gridCol w:w="710"/>
        <w:gridCol w:w="709"/>
        <w:gridCol w:w="710"/>
        <w:gridCol w:w="710"/>
      </w:tblGrid>
      <w:tr w:rsidR="00C44734" w:rsidRPr="0078487B" w:rsidTr="00C44734">
        <w:trPr>
          <w:cantSplit/>
          <w:trHeight w:val="495"/>
        </w:trPr>
        <w:tc>
          <w:tcPr>
            <w:tcW w:w="1982" w:type="dxa"/>
            <w:vMerge w:val="restart"/>
            <w:tcBorders>
              <w:top w:val="single" w:sz="6" w:space="0" w:color="auto"/>
              <w:left w:val="single" w:sz="6" w:space="0" w:color="auto"/>
              <w:bottom w:val="single" w:sz="6" w:space="0" w:color="auto"/>
              <w:right w:val="single" w:sz="6" w:space="0" w:color="auto"/>
            </w:tcBorders>
            <w:vAlign w:val="center"/>
            <w:hideMark/>
          </w:tcPr>
          <w:p w:rsidR="00C44734" w:rsidRPr="0078487B" w:rsidRDefault="00C44734" w:rsidP="00C44734">
            <w:pPr>
              <w:spacing w:after="0" w:line="18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Наименование</w:t>
            </w:r>
          </w:p>
          <w:p w:rsidR="00C44734" w:rsidRPr="0078487B" w:rsidRDefault="00C44734" w:rsidP="00C44734">
            <w:pPr>
              <w:spacing w:after="0" w:line="18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показателей</w:t>
            </w:r>
          </w:p>
        </w:tc>
        <w:tc>
          <w:tcPr>
            <w:tcW w:w="1346" w:type="dxa"/>
            <w:vMerge w:val="restart"/>
            <w:tcBorders>
              <w:top w:val="single" w:sz="6" w:space="0" w:color="auto"/>
              <w:left w:val="single" w:sz="6" w:space="0" w:color="auto"/>
              <w:bottom w:val="single" w:sz="6" w:space="0" w:color="auto"/>
              <w:right w:val="single" w:sz="6" w:space="0" w:color="auto"/>
            </w:tcBorders>
            <w:vAlign w:val="center"/>
            <w:hideMark/>
          </w:tcPr>
          <w:p w:rsidR="00C44734" w:rsidRPr="0078487B" w:rsidRDefault="00C44734" w:rsidP="00C44734">
            <w:pPr>
              <w:spacing w:after="0" w:line="180" w:lineRule="exact"/>
              <w:ind w:left="-57" w:right="-57"/>
              <w:jc w:val="center"/>
              <w:rPr>
                <w:rFonts w:ascii="Times New Roman" w:eastAsia="Times New Roman" w:hAnsi="Times New Roman" w:cs="Times New Roman"/>
                <w:b/>
                <w:lang w:eastAsia="ru-RU"/>
              </w:rPr>
            </w:pPr>
            <w:r w:rsidRPr="0078487B">
              <w:rPr>
                <w:rFonts w:ascii="Times New Roman" w:eastAsia="Times New Roman" w:hAnsi="Times New Roman" w:cs="Times New Roman"/>
                <w:b/>
                <w:lang w:eastAsia="ru-RU"/>
              </w:rPr>
              <w:t>Всего работников</w:t>
            </w:r>
          </w:p>
          <w:p w:rsidR="00C44734" w:rsidRPr="0078487B" w:rsidRDefault="00C44734" w:rsidP="00C44734">
            <w:pPr>
              <w:widowControl w:val="0"/>
              <w:spacing w:after="0" w:line="180" w:lineRule="exact"/>
              <w:ind w:left="-57" w:right="-57"/>
              <w:jc w:val="center"/>
              <w:rPr>
                <w:rFonts w:ascii="Times New Roman" w:eastAsia="Times New Roman" w:hAnsi="Times New Roman" w:cs="Times New Roman"/>
                <w:b/>
                <w:lang w:eastAsia="ru-RU"/>
              </w:rPr>
            </w:pPr>
          </w:p>
        </w:tc>
        <w:tc>
          <w:tcPr>
            <w:tcW w:w="4756" w:type="dxa"/>
            <w:gridSpan w:val="6"/>
            <w:tcBorders>
              <w:top w:val="single" w:sz="6" w:space="0" w:color="auto"/>
              <w:left w:val="single" w:sz="6" w:space="0" w:color="auto"/>
              <w:bottom w:val="single" w:sz="6" w:space="0" w:color="auto"/>
              <w:right w:val="single" w:sz="6" w:space="0" w:color="auto"/>
            </w:tcBorders>
            <w:vAlign w:val="center"/>
            <w:hideMark/>
          </w:tcPr>
          <w:p w:rsidR="00C44734" w:rsidRPr="0078487B" w:rsidRDefault="00C44734" w:rsidP="00C44734">
            <w:pPr>
              <w:spacing w:after="0" w:line="180" w:lineRule="exact"/>
              <w:ind w:left="-57" w:right="-57"/>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в том числе имеют общий стаж работы, лет:</w:t>
            </w:r>
          </w:p>
        </w:tc>
        <w:tc>
          <w:tcPr>
            <w:tcW w:w="1512" w:type="dxa"/>
            <w:vMerge w:val="restart"/>
            <w:tcBorders>
              <w:top w:val="single" w:sz="6" w:space="0" w:color="auto"/>
              <w:left w:val="single" w:sz="6" w:space="0" w:color="auto"/>
              <w:bottom w:val="single" w:sz="6" w:space="0" w:color="auto"/>
              <w:right w:val="single" w:sz="6" w:space="0" w:color="auto"/>
            </w:tcBorders>
            <w:vAlign w:val="center"/>
            <w:hideMark/>
          </w:tcPr>
          <w:p w:rsidR="00C44734" w:rsidRPr="0078487B" w:rsidRDefault="00C44734" w:rsidP="00C44734">
            <w:pPr>
              <w:spacing w:after="0" w:line="180" w:lineRule="exact"/>
              <w:ind w:left="-57" w:right="-57"/>
              <w:jc w:val="center"/>
              <w:rPr>
                <w:rFonts w:ascii="Times New Roman" w:eastAsia="Times New Roman" w:hAnsi="Times New Roman" w:cs="Times New Roman"/>
                <w:b/>
                <w:spacing w:val="-2"/>
                <w:lang w:eastAsia="ru-RU"/>
              </w:rPr>
            </w:pPr>
            <w:r w:rsidRPr="0078487B">
              <w:rPr>
                <w:rFonts w:ascii="Times New Roman" w:eastAsia="Times New Roman" w:hAnsi="Times New Roman" w:cs="Times New Roman"/>
                <w:b/>
                <w:spacing w:val="-2"/>
                <w:lang w:eastAsia="ru-RU"/>
              </w:rPr>
              <w:t xml:space="preserve">из общей численности работников </w:t>
            </w:r>
            <w:r w:rsidRPr="0078487B">
              <w:rPr>
                <w:rFonts w:ascii="Times New Roman" w:eastAsia="Times New Roman" w:hAnsi="Times New Roman" w:cs="Times New Roman"/>
                <w:b/>
                <w:spacing w:val="-2"/>
                <w:lang w:eastAsia="ru-RU"/>
              </w:rPr>
              <w:br/>
              <w:t xml:space="preserve"> имеют педагогический стаж, всего</w:t>
            </w:r>
          </w:p>
          <w:p w:rsidR="00C44734" w:rsidRPr="0078487B" w:rsidRDefault="00C44734" w:rsidP="00C44734">
            <w:pPr>
              <w:widowControl w:val="0"/>
              <w:spacing w:after="0" w:line="180" w:lineRule="exact"/>
              <w:ind w:right="-57"/>
              <w:rPr>
                <w:rFonts w:ascii="Times New Roman" w:eastAsia="Times New Roman" w:hAnsi="Times New Roman" w:cs="Times New Roman"/>
                <w:b/>
                <w:spacing w:val="-2"/>
                <w:lang w:eastAsia="ru-RU"/>
              </w:rPr>
            </w:pPr>
          </w:p>
        </w:tc>
        <w:tc>
          <w:tcPr>
            <w:tcW w:w="4258" w:type="dxa"/>
            <w:gridSpan w:val="6"/>
            <w:tcBorders>
              <w:top w:val="single" w:sz="6" w:space="0" w:color="auto"/>
              <w:left w:val="single" w:sz="6" w:space="0" w:color="auto"/>
              <w:bottom w:val="single" w:sz="6" w:space="0" w:color="auto"/>
              <w:right w:val="single" w:sz="6" w:space="0" w:color="auto"/>
            </w:tcBorders>
            <w:vAlign w:val="center"/>
            <w:hideMark/>
          </w:tcPr>
          <w:p w:rsidR="00C44734" w:rsidRPr="0078487B" w:rsidRDefault="00C44734" w:rsidP="00C44734">
            <w:pPr>
              <w:spacing w:after="0" w:line="180" w:lineRule="exact"/>
              <w:ind w:left="-57" w:right="-57"/>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 xml:space="preserve">в том числе имеют педагогический </w:t>
            </w:r>
            <w:r w:rsidRPr="0078487B">
              <w:rPr>
                <w:rFonts w:ascii="Times New Roman" w:eastAsia="Times New Roman" w:hAnsi="Times New Roman" w:cs="Times New Roman"/>
                <w:lang w:eastAsia="ru-RU"/>
              </w:rPr>
              <w:br/>
              <w:t>стаж работы, лет:</w:t>
            </w:r>
          </w:p>
        </w:tc>
      </w:tr>
      <w:tr w:rsidR="00C44734" w:rsidRPr="0078487B" w:rsidTr="00C44734">
        <w:trPr>
          <w:cantSplit/>
          <w:trHeight w:val="552"/>
        </w:trPr>
        <w:tc>
          <w:tcPr>
            <w:tcW w:w="1982" w:type="dxa"/>
            <w:vMerge/>
            <w:tcBorders>
              <w:top w:val="single" w:sz="6" w:space="0" w:color="auto"/>
              <w:left w:val="single" w:sz="6" w:space="0" w:color="auto"/>
              <w:bottom w:val="single" w:sz="6" w:space="0" w:color="auto"/>
              <w:right w:val="single" w:sz="6" w:space="0" w:color="auto"/>
            </w:tcBorders>
            <w:vAlign w:val="center"/>
            <w:hideMark/>
          </w:tcPr>
          <w:p w:rsidR="00C44734" w:rsidRPr="0078487B" w:rsidRDefault="00C44734" w:rsidP="00C44734">
            <w:pPr>
              <w:spacing w:after="0" w:line="240" w:lineRule="auto"/>
              <w:rPr>
                <w:rFonts w:ascii="Times New Roman" w:eastAsia="Times New Roman" w:hAnsi="Times New Roman" w:cs="Times New Roman"/>
                <w:lang w:eastAsia="ru-RU"/>
              </w:rPr>
            </w:pPr>
          </w:p>
        </w:tc>
        <w:tc>
          <w:tcPr>
            <w:tcW w:w="1346" w:type="dxa"/>
            <w:vMerge/>
            <w:tcBorders>
              <w:top w:val="single" w:sz="6" w:space="0" w:color="auto"/>
              <w:left w:val="single" w:sz="6" w:space="0" w:color="auto"/>
              <w:bottom w:val="single" w:sz="6" w:space="0" w:color="auto"/>
              <w:right w:val="single" w:sz="6" w:space="0" w:color="auto"/>
            </w:tcBorders>
            <w:vAlign w:val="center"/>
            <w:hideMark/>
          </w:tcPr>
          <w:p w:rsidR="00C44734" w:rsidRPr="0078487B" w:rsidRDefault="00C44734" w:rsidP="00C44734">
            <w:pPr>
              <w:spacing w:after="0" w:line="240" w:lineRule="auto"/>
              <w:rPr>
                <w:rFonts w:ascii="Times New Roman" w:eastAsia="Times New Roman" w:hAnsi="Times New Roman" w:cs="Times New Roman"/>
                <w:b/>
                <w:lang w:eastAsia="ru-RU"/>
              </w:rPr>
            </w:pPr>
          </w:p>
        </w:tc>
        <w:tc>
          <w:tcPr>
            <w:tcW w:w="792" w:type="dxa"/>
            <w:tcBorders>
              <w:top w:val="single" w:sz="6" w:space="0" w:color="auto"/>
              <w:left w:val="single" w:sz="6" w:space="0" w:color="auto"/>
              <w:bottom w:val="single" w:sz="6" w:space="0" w:color="auto"/>
              <w:right w:val="single" w:sz="6" w:space="0" w:color="auto"/>
            </w:tcBorders>
            <w:vAlign w:val="center"/>
            <w:hideMark/>
          </w:tcPr>
          <w:p w:rsidR="00C44734" w:rsidRPr="0078487B" w:rsidRDefault="00C44734" w:rsidP="00C44734">
            <w:pPr>
              <w:spacing w:after="0" w:line="180" w:lineRule="exact"/>
              <w:ind w:left="-57" w:right="-57"/>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 xml:space="preserve">до 3 </w:t>
            </w:r>
          </w:p>
        </w:tc>
        <w:tc>
          <w:tcPr>
            <w:tcW w:w="793" w:type="dxa"/>
            <w:tcBorders>
              <w:top w:val="single" w:sz="6" w:space="0" w:color="auto"/>
              <w:left w:val="single" w:sz="6" w:space="0" w:color="auto"/>
              <w:bottom w:val="single" w:sz="6" w:space="0" w:color="auto"/>
              <w:right w:val="single" w:sz="6" w:space="0" w:color="auto"/>
            </w:tcBorders>
            <w:vAlign w:val="center"/>
            <w:hideMark/>
          </w:tcPr>
          <w:p w:rsidR="00C44734" w:rsidRPr="0078487B" w:rsidRDefault="00C44734" w:rsidP="00C44734">
            <w:pPr>
              <w:spacing w:after="0" w:line="180" w:lineRule="exact"/>
              <w:ind w:left="-57" w:right="-57"/>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 xml:space="preserve">от 3 до 5 </w:t>
            </w:r>
          </w:p>
        </w:tc>
        <w:tc>
          <w:tcPr>
            <w:tcW w:w="793" w:type="dxa"/>
            <w:tcBorders>
              <w:top w:val="single" w:sz="6" w:space="0" w:color="auto"/>
              <w:left w:val="single" w:sz="6" w:space="0" w:color="auto"/>
              <w:bottom w:val="single" w:sz="6" w:space="0" w:color="auto"/>
              <w:right w:val="single" w:sz="6" w:space="0" w:color="auto"/>
            </w:tcBorders>
            <w:vAlign w:val="center"/>
            <w:hideMark/>
          </w:tcPr>
          <w:p w:rsidR="00C44734" w:rsidRPr="0078487B" w:rsidRDefault="00C44734" w:rsidP="00C44734">
            <w:pPr>
              <w:spacing w:after="0" w:line="180" w:lineRule="exact"/>
              <w:ind w:left="-57" w:right="-57"/>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 xml:space="preserve">от 5 до 10 </w:t>
            </w:r>
          </w:p>
        </w:tc>
        <w:tc>
          <w:tcPr>
            <w:tcW w:w="792" w:type="dxa"/>
            <w:tcBorders>
              <w:top w:val="single" w:sz="6" w:space="0" w:color="auto"/>
              <w:left w:val="single" w:sz="6" w:space="0" w:color="auto"/>
              <w:bottom w:val="single" w:sz="6" w:space="0" w:color="auto"/>
              <w:right w:val="single" w:sz="6" w:space="0" w:color="auto"/>
            </w:tcBorders>
            <w:vAlign w:val="center"/>
            <w:hideMark/>
          </w:tcPr>
          <w:p w:rsidR="00C44734" w:rsidRPr="0078487B" w:rsidRDefault="00C44734" w:rsidP="00C44734">
            <w:pPr>
              <w:spacing w:after="0" w:line="180" w:lineRule="exact"/>
              <w:ind w:left="-57" w:right="-57"/>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 xml:space="preserve">от 10 до 15 </w:t>
            </w:r>
          </w:p>
        </w:tc>
        <w:tc>
          <w:tcPr>
            <w:tcW w:w="793" w:type="dxa"/>
            <w:tcBorders>
              <w:top w:val="single" w:sz="6" w:space="0" w:color="auto"/>
              <w:left w:val="single" w:sz="6" w:space="0" w:color="auto"/>
              <w:bottom w:val="single" w:sz="6" w:space="0" w:color="auto"/>
              <w:right w:val="single" w:sz="6" w:space="0" w:color="auto"/>
            </w:tcBorders>
            <w:vAlign w:val="center"/>
            <w:hideMark/>
          </w:tcPr>
          <w:p w:rsidR="00C44734" w:rsidRPr="0078487B" w:rsidRDefault="00C44734" w:rsidP="00C44734">
            <w:pPr>
              <w:spacing w:after="0" w:line="180" w:lineRule="exact"/>
              <w:ind w:left="-57" w:right="-57"/>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 xml:space="preserve">от 15 до 20 </w:t>
            </w:r>
          </w:p>
        </w:tc>
        <w:tc>
          <w:tcPr>
            <w:tcW w:w="793" w:type="dxa"/>
            <w:tcBorders>
              <w:top w:val="single" w:sz="6" w:space="0" w:color="auto"/>
              <w:left w:val="single" w:sz="6" w:space="0" w:color="auto"/>
              <w:bottom w:val="single" w:sz="6" w:space="0" w:color="auto"/>
              <w:right w:val="single" w:sz="6" w:space="0" w:color="auto"/>
            </w:tcBorders>
            <w:vAlign w:val="center"/>
            <w:hideMark/>
          </w:tcPr>
          <w:p w:rsidR="00C44734" w:rsidRPr="0078487B" w:rsidRDefault="00C44734" w:rsidP="00C44734">
            <w:pPr>
              <w:spacing w:after="0" w:line="180" w:lineRule="exact"/>
              <w:ind w:left="-57" w:right="-57"/>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20 и более</w:t>
            </w:r>
          </w:p>
        </w:tc>
        <w:tc>
          <w:tcPr>
            <w:tcW w:w="1512" w:type="dxa"/>
            <w:vMerge/>
            <w:tcBorders>
              <w:top w:val="single" w:sz="6" w:space="0" w:color="auto"/>
              <w:left w:val="single" w:sz="6" w:space="0" w:color="auto"/>
              <w:bottom w:val="single" w:sz="6" w:space="0" w:color="auto"/>
              <w:right w:val="single" w:sz="6" w:space="0" w:color="auto"/>
            </w:tcBorders>
            <w:vAlign w:val="center"/>
            <w:hideMark/>
          </w:tcPr>
          <w:p w:rsidR="00C44734" w:rsidRPr="0078487B" w:rsidRDefault="00C44734" w:rsidP="00C44734">
            <w:pPr>
              <w:spacing w:after="0" w:line="240" w:lineRule="auto"/>
              <w:rPr>
                <w:rFonts w:ascii="Times New Roman" w:eastAsia="Times New Roman" w:hAnsi="Times New Roman" w:cs="Times New Roman"/>
                <w:b/>
                <w:spacing w:val="-2"/>
                <w:lang w:eastAsia="ru-RU"/>
              </w:rPr>
            </w:pPr>
          </w:p>
        </w:tc>
        <w:tc>
          <w:tcPr>
            <w:tcW w:w="709" w:type="dxa"/>
            <w:tcBorders>
              <w:top w:val="single" w:sz="6" w:space="0" w:color="auto"/>
              <w:left w:val="single" w:sz="6" w:space="0" w:color="auto"/>
              <w:bottom w:val="single" w:sz="6" w:space="0" w:color="auto"/>
              <w:right w:val="single" w:sz="6" w:space="0" w:color="auto"/>
            </w:tcBorders>
            <w:vAlign w:val="center"/>
            <w:hideMark/>
          </w:tcPr>
          <w:p w:rsidR="00C44734" w:rsidRPr="0078487B" w:rsidRDefault="00C44734" w:rsidP="00C44734">
            <w:pPr>
              <w:spacing w:after="0" w:line="180" w:lineRule="exact"/>
              <w:ind w:left="-57" w:right="-57"/>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 xml:space="preserve">до 3 </w:t>
            </w:r>
          </w:p>
        </w:tc>
        <w:tc>
          <w:tcPr>
            <w:tcW w:w="710" w:type="dxa"/>
            <w:tcBorders>
              <w:top w:val="single" w:sz="6" w:space="0" w:color="auto"/>
              <w:left w:val="single" w:sz="6" w:space="0" w:color="auto"/>
              <w:bottom w:val="single" w:sz="6" w:space="0" w:color="auto"/>
              <w:right w:val="single" w:sz="6" w:space="0" w:color="auto"/>
            </w:tcBorders>
            <w:vAlign w:val="center"/>
            <w:hideMark/>
          </w:tcPr>
          <w:p w:rsidR="00C44734" w:rsidRPr="0078487B" w:rsidRDefault="00C44734" w:rsidP="00C44734">
            <w:pPr>
              <w:spacing w:after="0" w:line="180" w:lineRule="exact"/>
              <w:ind w:left="-57" w:right="-57"/>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 xml:space="preserve">от 3 до 5 </w:t>
            </w:r>
          </w:p>
        </w:tc>
        <w:tc>
          <w:tcPr>
            <w:tcW w:w="710" w:type="dxa"/>
            <w:tcBorders>
              <w:top w:val="single" w:sz="6" w:space="0" w:color="auto"/>
              <w:left w:val="single" w:sz="6" w:space="0" w:color="auto"/>
              <w:bottom w:val="single" w:sz="6" w:space="0" w:color="auto"/>
              <w:right w:val="single" w:sz="6" w:space="0" w:color="auto"/>
            </w:tcBorders>
            <w:vAlign w:val="center"/>
            <w:hideMark/>
          </w:tcPr>
          <w:p w:rsidR="00C44734" w:rsidRPr="0078487B" w:rsidRDefault="00C44734" w:rsidP="00C44734">
            <w:pPr>
              <w:spacing w:after="0" w:line="180" w:lineRule="exact"/>
              <w:ind w:left="-57" w:right="-57"/>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 xml:space="preserve">от 5 до 10 </w:t>
            </w:r>
          </w:p>
        </w:tc>
        <w:tc>
          <w:tcPr>
            <w:tcW w:w="709" w:type="dxa"/>
            <w:tcBorders>
              <w:top w:val="single" w:sz="6" w:space="0" w:color="auto"/>
              <w:left w:val="single" w:sz="6" w:space="0" w:color="auto"/>
              <w:bottom w:val="single" w:sz="6" w:space="0" w:color="auto"/>
              <w:right w:val="single" w:sz="6" w:space="0" w:color="auto"/>
            </w:tcBorders>
            <w:vAlign w:val="center"/>
            <w:hideMark/>
          </w:tcPr>
          <w:p w:rsidR="00C44734" w:rsidRPr="0078487B" w:rsidRDefault="00C44734" w:rsidP="00C44734">
            <w:pPr>
              <w:spacing w:after="0" w:line="180" w:lineRule="exact"/>
              <w:ind w:left="-57" w:right="-57"/>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 xml:space="preserve">от 10 до 15 </w:t>
            </w:r>
          </w:p>
        </w:tc>
        <w:tc>
          <w:tcPr>
            <w:tcW w:w="710" w:type="dxa"/>
            <w:tcBorders>
              <w:top w:val="single" w:sz="6" w:space="0" w:color="auto"/>
              <w:left w:val="single" w:sz="6" w:space="0" w:color="auto"/>
              <w:bottom w:val="single" w:sz="6" w:space="0" w:color="auto"/>
              <w:right w:val="single" w:sz="6" w:space="0" w:color="auto"/>
            </w:tcBorders>
            <w:vAlign w:val="center"/>
            <w:hideMark/>
          </w:tcPr>
          <w:p w:rsidR="00C44734" w:rsidRPr="0078487B" w:rsidRDefault="00C44734" w:rsidP="00C44734">
            <w:pPr>
              <w:spacing w:after="0" w:line="180" w:lineRule="exact"/>
              <w:ind w:left="-57" w:right="-57"/>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 xml:space="preserve">от 15 до 20 </w:t>
            </w:r>
          </w:p>
        </w:tc>
        <w:tc>
          <w:tcPr>
            <w:tcW w:w="710" w:type="dxa"/>
            <w:tcBorders>
              <w:top w:val="single" w:sz="6" w:space="0" w:color="auto"/>
              <w:left w:val="single" w:sz="6" w:space="0" w:color="auto"/>
              <w:bottom w:val="single" w:sz="6" w:space="0" w:color="auto"/>
              <w:right w:val="single" w:sz="6" w:space="0" w:color="auto"/>
            </w:tcBorders>
            <w:vAlign w:val="center"/>
            <w:hideMark/>
          </w:tcPr>
          <w:p w:rsidR="00C44734" w:rsidRPr="0078487B" w:rsidRDefault="00C44734" w:rsidP="00C44734">
            <w:pPr>
              <w:spacing w:after="0" w:line="180" w:lineRule="exact"/>
              <w:ind w:left="-57" w:right="-57"/>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20 и более</w:t>
            </w:r>
          </w:p>
        </w:tc>
      </w:tr>
      <w:tr w:rsidR="00C44734" w:rsidRPr="0078487B" w:rsidTr="00C44734">
        <w:trPr>
          <w:cantSplit/>
        </w:trPr>
        <w:tc>
          <w:tcPr>
            <w:tcW w:w="1982" w:type="dxa"/>
            <w:tcBorders>
              <w:top w:val="single" w:sz="6" w:space="0" w:color="auto"/>
              <w:left w:val="single" w:sz="6" w:space="0" w:color="auto"/>
              <w:bottom w:val="single" w:sz="4" w:space="0" w:color="auto"/>
              <w:right w:val="single" w:sz="6" w:space="0" w:color="auto"/>
            </w:tcBorders>
            <w:hideMark/>
          </w:tcPr>
          <w:p w:rsidR="00C44734" w:rsidRPr="0078487B" w:rsidRDefault="00C44734" w:rsidP="00C44734">
            <w:pPr>
              <w:spacing w:after="0" w:line="200" w:lineRule="exact"/>
              <w:rPr>
                <w:rFonts w:ascii="Times New Roman" w:eastAsia="Times New Roman" w:hAnsi="Times New Roman" w:cs="Times New Roman"/>
                <w:highlight w:val="yellow"/>
                <w:lang w:eastAsia="ru-RU"/>
              </w:rPr>
            </w:pPr>
            <w:r w:rsidRPr="0078487B">
              <w:rPr>
                <w:rFonts w:ascii="Times New Roman" w:eastAsia="Times New Roman" w:hAnsi="Times New Roman" w:cs="Times New Roman"/>
                <w:lang w:eastAsia="ru-RU"/>
              </w:rPr>
              <w:t>Численность педагогических работников, всего</w:t>
            </w:r>
          </w:p>
        </w:tc>
        <w:tc>
          <w:tcPr>
            <w:tcW w:w="1346"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00" w:lineRule="exact"/>
              <w:jc w:val="center"/>
              <w:rPr>
                <w:rFonts w:ascii="Times New Roman" w:eastAsia="Times New Roman" w:hAnsi="Times New Roman" w:cs="Times New Roman"/>
                <w:b/>
                <w:lang w:eastAsia="ru-RU"/>
              </w:rPr>
            </w:pPr>
          </w:p>
          <w:p w:rsidR="00C44734" w:rsidRPr="0078487B" w:rsidRDefault="00C44734" w:rsidP="00C44734">
            <w:pPr>
              <w:spacing w:after="0" w:line="200" w:lineRule="exact"/>
              <w:jc w:val="center"/>
              <w:rPr>
                <w:rFonts w:ascii="Times New Roman" w:eastAsia="Times New Roman" w:hAnsi="Times New Roman" w:cs="Times New Roman"/>
                <w:b/>
                <w:lang w:eastAsia="ru-RU"/>
              </w:rPr>
            </w:pPr>
          </w:p>
          <w:p w:rsidR="00C44734" w:rsidRPr="0078487B" w:rsidRDefault="00C44734" w:rsidP="00C44734">
            <w:pPr>
              <w:spacing w:after="0" w:line="200" w:lineRule="exact"/>
              <w:jc w:val="center"/>
              <w:rPr>
                <w:rFonts w:ascii="Times New Roman" w:eastAsia="Times New Roman" w:hAnsi="Times New Roman" w:cs="Times New Roman"/>
                <w:b/>
                <w:lang w:val="tt-RU" w:eastAsia="ru-RU"/>
              </w:rPr>
            </w:pPr>
            <w:r w:rsidRPr="0078487B">
              <w:rPr>
                <w:rFonts w:ascii="Times New Roman" w:eastAsia="Times New Roman" w:hAnsi="Times New Roman" w:cs="Times New Roman"/>
                <w:b/>
                <w:lang w:val="tt-RU" w:eastAsia="ru-RU"/>
              </w:rPr>
              <w:t>34</w:t>
            </w:r>
          </w:p>
        </w:tc>
        <w:tc>
          <w:tcPr>
            <w:tcW w:w="792"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00" w:lineRule="exact"/>
              <w:jc w:val="center"/>
              <w:rPr>
                <w:rFonts w:ascii="Times New Roman" w:eastAsia="Times New Roman" w:hAnsi="Times New Roman" w:cs="Times New Roman"/>
                <w:lang w:eastAsia="ru-RU"/>
              </w:rPr>
            </w:pPr>
          </w:p>
          <w:p w:rsidR="00C44734" w:rsidRPr="0078487B" w:rsidRDefault="00C44734" w:rsidP="00C44734">
            <w:pPr>
              <w:spacing w:after="0" w:line="200" w:lineRule="exact"/>
              <w:jc w:val="center"/>
              <w:rPr>
                <w:rFonts w:ascii="Times New Roman" w:eastAsia="Times New Roman" w:hAnsi="Times New Roman" w:cs="Times New Roman"/>
                <w:lang w:eastAsia="ru-RU"/>
              </w:rPr>
            </w:pPr>
          </w:p>
          <w:p w:rsidR="00C44734" w:rsidRPr="0078487B" w:rsidRDefault="00C44734" w:rsidP="00C44734">
            <w:pPr>
              <w:spacing w:after="0" w:line="20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4</w:t>
            </w:r>
          </w:p>
        </w:tc>
        <w:tc>
          <w:tcPr>
            <w:tcW w:w="793"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00" w:lineRule="exact"/>
              <w:jc w:val="center"/>
              <w:rPr>
                <w:rFonts w:ascii="Times New Roman" w:eastAsia="Times New Roman" w:hAnsi="Times New Roman" w:cs="Times New Roman"/>
                <w:lang w:eastAsia="ru-RU"/>
              </w:rPr>
            </w:pPr>
          </w:p>
          <w:p w:rsidR="00C44734" w:rsidRPr="0078487B" w:rsidRDefault="00C44734" w:rsidP="00C44734">
            <w:pPr>
              <w:spacing w:after="0" w:line="200" w:lineRule="exact"/>
              <w:jc w:val="center"/>
              <w:rPr>
                <w:rFonts w:ascii="Times New Roman" w:eastAsia="Times New Roman" w:hAnsi="Times New Roman" w:cs="Times New Roman"/>
                <w:lang w:eastAsia="ru-RU"/>
              </w:rPr>
            </w:pPr>
          </w:p>
          <w:p w:rsidR="00C44734" w:rsidRPr="0078487B" w:rsidRDefault="00C44734" w:rsidP="00C44734">
            <w:pPr>
              <w:spacing w:after="0" w:line="20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3</w:t>
            </w:r>
          </w:p>
        </w:tc>
        <w:tc>
          <w:tcPr>
            <w:tcW w:w="793"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00" w:lineRule="exact"/>
              <w:jc w:val="center"/>
              <w:rPr>
                <w:rFonts w:ascii="Times New Roman" w:eastAsia="Times New Roman" w:hAnsi="Times New Roman" w:cs="Times New Roman"/>
                <w:lang w:eastAsia="ru-RU"/>
              </w:rPr>
            </w:pPr>
          </w:p>
          <w:p w:rsidR="00C44734" w:rsidRPr="0078487B" w:rsidRDefault="00C44734" w:rsidP="00C44734">
            <w:pPr>
              <w:spacing w:after="0" w:line="200" w:lineRule="exact"/>
              <w:jc w:val="center"/>
              <w:rPr>
                <w:rFonts w:ascii="Times New Roman" w:eastAsia="Times New Roman" w:hAnsi="Times New Roman" w:cs="Times New Roman"/>
                <w:lang w:eastAsia="ru-RU"/>
              </w:rPr>
            </w:pPr>
          </w:p>
          <w:p w:rsidR="00C44734" w:rsidRPr="0078487B" w:rsidRDefault="00C44734" w:rsidP="00C44734">
            <w:pPr>
              <w:spacing w:after="0" w:line="20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4</w:t>
            </w:r>
          </w:p>
        </w:tc>
        <w:tc>
          <w:tcPr>
            <w:tcW w:w="792"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00" w:lineRule="exact"/>
              <w:jc w:val="center"/>
              <w:rPr>
                <w:rFonts w:ascii="Times New Roman" w:eastAsia="Times New Roman" w:hAnsi="Times New Roman" w:cs="Times New Roman"/>
                <w:lang w:eastAsia="ru-RU"/>
              </w:rPr>
            </w:pPr>
          </w:p>
          <w:p w:rsidR="00C44734" w:rsidRPr="0078487B" w:rsidRDefault="00C44734" w:rsidP="00C44734">
            <w:pPr>
              <w:spacing w:after="0" w:line="200" w:lineRule="exact"/>
              <w:jc w:val="center"/>
              <w:rPr>
                <w:rFonts w:ascii="Times New Roman" w:eastAsia="Times New Roman" w:hAnsi="Times New Roman" w:cs="Times New Roman"/>
                <w:lang w:eastAsia="ru-RU"/>
              </w:rPr>
            </w:pPr>
          </w:p>
          <w:p w:rsidR="00C44734" w:rsidRPr="0078487B" w:rsidRDefault="00C44734" w:rsidP="00C44734">
            <w:pPr>
              <w:spacing w:after="0" w:line="20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6</w:t>
            </w:r>
          </w:p>
        </w:tc>
        <w:tc>
          <w:tcPr>
            <w:tcW w:w="793"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00" w:lineRule="exact"/>
              <w:jc w:val="center"/>
              <w:rPr>
                <w:rFonts w:ascii="Times New Roman" w:eastAsia="Times New Roman" w:hAnsi="Times New Roman" w:cs="Times New Roman"/>
                <w:lang w:eastAsia="ru-RU"/>
              </w:rPr>
            </w:pPr>
          </w:p>
          <w:p w:rsidR="00C44734" w:rsidRPr="0078487B" w:rsidRDefault="00C44734" w:rsidP="00C44734">
            <w:pPr>
              <w:spacing w:after="0" w:line="200" w:lineRule="exact"/>
              <w:jc w:val="center"/>
              <w:rPr>
                <w:rFonts w:ascii="Times New Roman" w:eastAsia="Times New Roman" w:hAnsi="Times New Roman" w:cs="Times New Roman"/>
                <w:lang w:eastAsia="ru-RU"/>
              </w:rPr>
            </w:pPr>
          </w:p>
          <w:p w:rsidR="00C44734" w:rsidRPr="0078487B" w:rsidRDefault="00C44734" w:rsidP="00C44734">
            <w:pPr>
              <w:spacing w:after="0" w:line="20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12</w:t>
            </w:r>
          </w:p>
        </w:tc>
        <w:tc>
          <w:tcPr>
            <w:tcW w:w="793"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00" w:lineRule="exact"/>
              <w:jc w:val="center"/>
              <w:rPr>
                <w:rFonts w:ascii="Times New Roman" w:eastAsia="Times New Roman" w:hAnsi="Times New Roman" w:cs="Times New Roman"/>
                <w:lang w:eastAsia="ru-RU"/>
              </w:rPr>
            </w:pPr>
          </w:p>
          <w:p w:rsidR="00C44734" w:rsidRPr="0078487B" w:rsidRDefault="00C44734" w:rsidP="00C44734">
            <w:pPr>
              <w:spacing w:after="0" w:line="200" w:lineRule="exact"/>
              <w:jc w:val="center"/>
              <w:rPr>
                <w:rFonts w:ascii="Times New Roman" w:eastAsia="Times New Roman" w:hAnsi="Times New Roman" w:cs="Times New Roman"/>
                <w:lang w:eastAsia="ru-RU"/>
              </w:rPr>
            </w:pPr>
          </w:p>
          <w:p w:rsidR="00C44734" w:rsidRPr="0078487B" w:rsidRDefault="00C44734" w:rsidP="00C44734">
            <w:pPr>
              <w:spacing w:after="0" w:line="20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5</w:t>
            </w:r>
          </w:p>
        </w:tc>
        <w:tc>
          <w:tcPr>
            <w:tcW w:w="1512"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00" w:lineRule="exact"/>
              <w:jc w:val="center"/>
              <w:rPr>
                <w:rFonts w:ascii="Times New Roman" w:eastAsia="Times New Roman" w:hAnsi="Times New Roman" w:cs="Times New Roman"/>
                <w:b/>
                <w:lang w:eastAsia="ru-RU"/>
              </w:rPr>
            </w:pPr>
          </w:p>
          <w:p w:rsidR="00C44734" w:rsidRPr="0078487B" w:rsidRDefault="00C44734" w:rsidP="00C44734">
            <w:pPr>
              <w:spacing w:after="0" w:line="200" w:lineRule="exact"/>
              <w:jc w:val="center"/>
              <w:rPr>
                <w:rFonts w:ascii="Times New Roman" w:eastAsia="Times New Roman" w:hAnsi="Times New Roman" w:cs="Times New Roman"/>
                <w:b/>
                <w:lang w:eastAsia="ru-RU"/>
              </w:rPr>
            </w:pPr>
          </w:p>
          <w:p w:rsidR="00C44734" w:rsidRPr="0078487B" w:rsidRDefault="00C44734" w:rsidP="00C44734">
            <w:pPr>
              <w:spacing w:after="0" w:line="200" w:lineRule="exact"/>
              <w:jc w:val="center"/>
              <w:rPr>
                <w:rFonts w:ascii="Times New Roman" w:eastAsia="Times New Roman" w:hAnsi="Times New Roman" w:cs="Times New Roman"/>
                <w:b/>
                <w:lang w:val="tt-RU" w:eastAsia="ru-RU"/>
              </w:rPr>
            </w:pPr>
            <w:r w:rsidRPr="0078487B">
              <w:rPr>
                <w:rFonts w:ascii="Times New Roman" w:eastAsia="Times New Roman" w:hAnsi="Times New Roman" w:cs="Times New Roman"/>
                <w:b/>
                <w:lang w:val="tt-RU" w:eastAsia="ru-RU"/>
              </w:rPr>
              <w:t>34</w:t>
            </w:r>
          </w:p>
        </w:tc>
        <w:tc>
          <w:tcPr>
            <w:tcW w:w="709"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00" w:lineRule="exact"/>
              <w:jc w:val="center"/>
              <w:rPr>
                <w:rFonts w:ascii="Times New Roman" w:eastAsia="Times New Roman" w:hAnsi="Times New Roman" w:cs="Times New Roman"/>
                <w:lang w:eastAsia="ru-RU"/>
              </w:rPr>
            </w:pPr>
          </w:p>
          <w:p w:rsidR="00C44734" w:rsidRPr="0078487B" w:rsidRDefault="00C44734" w:rsidP="00C44734">
            <w:pPr>
              <w:spacing w:after="0" w:line="200" w:lineRule="exact"/>
              <w:jc w:val="center"/>
              <w:rPr>
                <w:rFonts w:ascii="Times New Roman" w:eastAsia="Times New Roman" w:hAnsi="Times New Roman" w:cs="Times New Roman"/>
                <w:lang w:eastAsia="ru-RU"/>
              </w:rPr>
            </w:pPr>
          </w:p>
          <w:p w:rsidR="00C44734" w:rsidRPr="0078487B" w:rsidRDefault="00C44734" w:rsidP="00C44734">
            <w:pPr>
              <w:spacing w:after="0" w:line="20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5</w:t>
            </w:r>
          </w:p>
        </w:tc>
        <w:tc>
          <w:tcPr>
            <w:tcW w:w="710"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00" w:lineRule="exact"/>
              <w:jc w:val="center"/>
              <w:rPr>
                <w:rFonts w:ascii="Times New Roman" w:eastAsia="Times New Roman" w:hAnsi="Times New Roman" w:cs="Times New Roman"/>
                <w:lang w:eastAsia="ru-RU"/>
              </w:rPr>
            </w:pPr>
          </w:p>
          <w:p w:rsidR="00C44734" w:rsidRPr="0078487B" w:rsidRDefault="00C44734" w:rsidP="00C44734">
            <w:pPr>
              <w:spacing w:after="0" w:line="200" w:lineRule="exact"/>
              <w:jc w:val="center"/>
              <w:rPr>
                <w:rFonts w:ascii="Times New Roman" w:eastAsia="Times New Roman" w:hAnsi="Times New Roman" w:cs="Times New Roman"/>
                <w:lang w:eastAsia="ru-RU"/>
              </w:rPr>
            </w:pPr>
          </w:p>
          <w:p w:rsidR="00C44734" w:rsidRPr="0078487B" w:rsidRDefault="00C44734" w:rsidP="00C44734">
            <w:pPr>
              <w:spacing w:after="0" w:line="20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7</w:t>
            </w:r>
          </w:p>
        </w:tc>
        <w:tc>
          <w:tcPr>
            <w:tcW w:w="710"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00" w:lineRule="exact"/>
              <w:jc w:val="center"/>
              <w:rPr>
                <w:rFonts w:ascii="Times New Roman" w:eastAsia="Times New Roman" w:hAnsi="Times New Roman" w:cs="Times New Roman"/>
                <w:lang w:eastAsia="ru-RU"/>
              </w:rPr>
            </w:pPr>
          </w:p>
          <w:p w:rsidR="00C44734" w:rsidRPr="0078487B" w:rsidRDefault="00C44734" w:rsidP="00C44734">
            <w:pPr>
              <w:spacing w:after="0" w:line="200" w:lineRule="exact"/>
              <w:jc w:val="center"/>
              <w:rPr>
                <w:rFonts w:ascii="Times New Roman" w:eastAsia="Times New Roman" w:hAnsi="Times New Roman" w:cs="Times New Roman"/>
                <w:lang w:eastAsia="ru-RU"/>
              </w:rPr>
            </w:pPr>
          </w:p>
          <w:p w:rsidR="00C44734" w:rsidRPr="0078487B" w:rsidRDefault="00C44734" w:rsidP="00C44734">
            <w:pPr>
              <w:spacing w:after="0" w:line="20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8</w:t>
            </w:r>
          </w:p>
        </w:tc>
        <w:tc>
          <w:tcPr>
            <w:tcW w:w="709"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00" w:lineRule="exact"/>
              <w:jc w:val="center"/>
              <w:rPr>
                <w:rFonts w:ascii="Times New Roman" w:eastAsia="Times New Roman" w:hAnsi="Times New Roman" w:cs="Times New Roman"/>
                <w:lang w:eastAsia="ru-RU"/>
              </w:rPr>
            </w:pPr>
          </w:p>
          <w:p w:rsidR="00C44734" w:rsidRPr="0078487B" w:rsidRDefault="00C44734" w:rsidP="00C44734">
            <w:pPr>
              <w:spacing w:after="0" w:line="200" w:lineRule="exact"/>
              <w:jc w:val="center"/>
              <w:rPr>
                <w:rFonts w:ascii="Times New Roman" w:eastAsia="Times New Roman" w:hAnsi="Times New Roman" w:cs="Times New Roman"/>
                <w:lang w:eastAsia="ru-RU"/>
              </w:rPr>
            </w:pPr>
          </w:p>
          <w:p w:rsidR="00C44734" w:rsidRPr="0078487B" w:rsidRDefault="00C44734" w:rsidP="00C44734">
            <w:pPr>
              <w:spacing w:after="0" w:line="20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3</w:t>
            </w:r>
          </w:p>
        </w:tc>
        <w:tc>
          <w:tcPr>
            <w:tcW w:w="710"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00" w:lineRule="exact"/>
              <w:jc w:val="center"/>
              <w:rPr>
                <w:rFonts w:ascii="Times New Roman" w:eastAsia="Times New Roman" w:hAnsi="Times New Roman" w:cs="Times New Roman"/>
                <w:lang w:eastAsia="ru-RU"/>
              </w:rPr>
            </w:pPr>
          </w:p>
          <w:p w:rsidR="00C44734" w:rsidRPr="0078487B" w:rsidRDefault="00C44734" w:rsidP="00C44734">
            <w:pPr>
              <w:spacing w:after="0" w:line="200" w:lineRule="exact"/>
              <w:jc w:val="center"/>
              <w:rPr>
                <w:rFonts w:ascii="Times New Roman" w:eastAsia="Times New Roman" w:hAnsi="Times New Roman" w:cs="Times New Roman"/>
                <w:lang w:eastAsia="ru-RU"/>
              </w:rPr>
            </w:pPr>
          </w:p>
          <w:p w:rsidR="00C44734" w:rsidRPr="0078487B" w:rsidRDefault="00C44734" w:rsidP="00C44734">
            <w:pPr>
              <w:spacing w:after="0" w:line="20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8</w:t>
            </w:r>
          </w:p>
        </w:tc>
        <w:tc>
          <w:tcPr>
            <w:tcW w:w="710" w:type="dxa"/>
            <w:tcBorders>
              <w:top w:val="single" w:sz="6" w:space="0" w:color="auto"/>
              <w:left w:val="single" w:sz="6" w:space="0" w:color="auto"/>
              <w:bottom w:val="single" w:sz="6" w:space="0" w:color="auto"/>
              <w:right w:val="single" w:sz="6" w:space="0" w:color="auto"/>
            </w:tcBorders>
          </w:tcPr>
          <w:p w:rsidR="00C44734" w:rsidRPr="0078487B" w:rsidRDefault="00C44734" w:rsidP="00C44734">
            <w:pPr>
              <w:spacing w:after="0" w:line="200" w:lineRule="exact"/>
              <w:jc w:val="center"/>
              <w:rPr>
                <w:rFonts w:ascii="Times New Roman" w:eastAsia="Times New Roman" w:hAnsi="Times New Roman" w:cs="Times New Roman"/>
                <w:lang w:eastAsia="ru-RU"/>
              </w:rPr>
            </w:pPr>
          </w:p>
          <w:p w:rsidR="00C44734" w:rsidRPr="0078487B" w:rsidRDefault="00C44734" w:rsidP="00C44734">
            <w:pPr>
              <w:spacing w:after="0" w:line="200" w:lineRule="exact"/>
              <w:jc w:val="center"/>
              <w:rPr>
                <w:rFonts w:ascii="Times New Roman" w:eastAsia="Times New Roman" w:hAnsi="Times New Roman" w:cs="Times New Roman"/>
                <w:lang w:eastAsia="ru-RU"/>
              </w:rPr>
            </w:pPr>
          </w:p>
          <w:p w:rsidR="00C44734" w:rsidRPr="0078487B" w:rsidRDefault="00C44734" w:rsidP="00C44734">
            <w:pPr>
              <w:spacing w:after="0" w:line="200" w:lineRule="exact"/>
              <w:jc w:val="center"/>
              <w:rPr>
                <w:rFonts w:ascii="Times New Roman" w:eastAsia="Times New Roman" w:hAnsi="Times New Roman" w:cs="Times New Roman"/>
                <w:lang w:eastAsia="ru-RU"/>
              </w:rPr>
            </w:pPr>
            <w:r w:rsidRPr="0078487B">
              <w:rPr>
                <w:rFonts w:ascii="Times New Roman" w:eastAsia="Times New Roman" w:hAnsi="Times New Roman" w:cs="Times New Roman"/>
                <w:lang w:eastAsia="ru-RU"/>
              </w:rPr>
              <w:t>3</w:t>
            </w:r>
          </w:p>
        </w:tc>
      </w:tr>
    </w:tbl>
    <w:p w:rsidR="00C44734" w:rsidRDefault="00C44734" w:rsidP="00E47190">
      <w:pPr>
        <w:snapToGrid w:val="0"/>
        <w:spacing w:after="0" w:line="240" w:lineRule="auto"/>
        <w:rPr>
          <w:rFonts w:ascii="Times New Roman" w:eastAsia="Times New Roman" w:hAnsi="Times New Roman" w:cs="Times New Roman"/>
          <w:color w:val="000000"/>
          <w:sz w:val="24"/>
          <w:szCs w:val="24"/>
          <w:lang w:eastAsia="ru-RU"/>
        </w:rPr>
      </w:pPr>
    </w:p>
    <w:p w:rsidR="00E47190" w:rsidRPr="00493C9A" w:rsidRDefault="00E47190" w:rsidP="00E47190">
      <w:pPr>
        <w:snapToGrid w:val="0"/>
        <w:spacing w:after="0" w:line="240" w:lineRule="auto"/>
        <w:rPr>
          <w:rFonts w:ascii="Times New Roman" w:eastAsia="Times New Roman" w:hAnsi="Times New Roman" w:cs="Times New Roman"/>
          <w:sz w:val="24"/>
          <w:szCs w:val="24"/>
          <w:lang w:eastAsia="ar-SA"/>
        </w:rPr>
      </w:pPr>
      <w:r w:rsidRPr="00493C9A">
        <w:rPr>
          <w:rFonts w:ascii="Times New Roman" w:eastAsia="Times New Roman" w:hAnsi="Times New Roman" w:cs="Times New Roman"/>
          <w:b/>
          <w:sz w:val="24"/>
          <w:szCs w:val="24"/>
          <w:lang w:eastAsia="ar-SA"/>
        </w:rPr>
        <w:t>Организационная работа</w:t>
      </w:r>
    </w:p>
    <w:p w:rsidR="00E47190" w:rsidRPr="00493C9A" w:rsidRDefault="00E47190" w:rsidP="00E47190">
      <w:pPr>
        <w:spacing w:after="0" w:line="360" w:lineRule="auto"/>
        <w:jc w:val="both"/>
        <w:rPr>
          <w:rFonts w:ascii="Times New Roman" w:eastAsia="Times New Roman" w:hAnsi="Times New Roman" w:cs="Times New Roman"/>
          <w:b/>
          <w:sz w:val="24"/>
          <w:szCs w:val="24"/>
          <w:lang w:eastAsia="ar-SA"/>
        </w:rPr>
      </w:pPr>
      <w:r w:rsidRPr="00493C9A">
        <w:rPr>
          <w:rFonts w:ascii="Times New Roman" w:eastAsia="Times New Roman" w:hAnsi="Times New Roman" w:cs="Times New Roman"/>
          <w:b/>
          <w:sz w:val="24"/>
          <w:szCs w:val="24"/>
          <w:lang w:eastAsia="ar-SA"/>
        </w:rPr>
        <w:t>Основные характеристики органи</w:t>
      </w:r>
      <w:r w:rsidR="00AA4D42">
        <w:rPr>
          <w:rFonts w:ascii="Times New Roman" w:eastAsia="Times New Roman" w:hAnsi="Times New Roman" w:cs="Times New Roman"/>
          <w:b/>
          <w:sz w:val="24"/>
          <w:szCs w:val="24"/>
          <w:lang w:eastAsia="ar-SA"/>
        </w:rPr>
        <w:t>зации образовательного процесса (1 здание):</w:t>
      </w:r>
    </w:p>
    <w:p w:rsidR="00E47190" w:rsidRPr="00493C9A" w:rsidRDefault="00E47190" w:rsidP="00E47190">
      <w:pPr>
        <w:numPr>
          <w:ilvl w:val="0"/>
          <w:numId w:val="3"/>
        </w:numPr>
        <w:spacing w:after="0" w:line="240" w:lineRule="auto"/>
        <w:ind w:left="-284"/>
        <w:jc w:val="both"/>
        <w:rPr>
          <w:rFonts w:ascii="Times New Roman" w:eastAsia="Times New Roman" w:hAnsi="Times New Roman" w:cs="Times New Roman"/>
          <w:sz w:val="24"/>
          <w:szCs w:val="24"/>
          <w:lang w:eastAsia="ar-SA"/>
        </w:rPr>
      </w:pPr>
      <w:r w:rsidRPr="00493C9A">
        <w:rPr>
          <w:rFonts w:ascii="Times New Roman" w:eastAsia="Times New Roman" w:hAnsi="Times New Roman" w:cs="Times New Roman"/>
          <w:sz w:val="24"/>
          <w:szCs w:val="24"/>
          <w:lang w:eastAsia="ar-SA"/>
        </w:rPr>
        <w:t>К услугам воспитанников: музыкальный и физкультурный залы с необходимым оборудованием; сенсорная комната, методический кабинет, медицинский блок (процедурный кабинет, 2 изолятора); зимний сад; кабинет педагога-психолога; 3 кабинета учител</w:t>
      </w:r>
      <w:proofErr w:type="gramStart"/>
      <w:r w:rsidRPr="00493C9A">
        <w:rPr>
          <w:rFonts w:ascii="Times New Roman" w:eastAsia="Times New Roman" w:hAnsi="Times New Roman" w:cs="Times New Roman"/>
          <w:sz w:val="24"/>
          <w:szCs w:val="24"/>
          <w:lang w:eastAsia="ar-SA"/>
        </w:rPr>
        <w:t>я-</w:t>
      </w:r>
      <w:proofErr w:type="gramEnd"/>
      <w:r w:rsidRPr="00493C9A">
        <w:rPr>
          <w:rFonts w:ascii="Times New Roman" w:eastAsia="Times New Roman" w:hAnsi="Times New Roman" w:cs="Times New Roman"/>
          <w:sz w:val="24"/>
          <w:szCs w:val="24"/>
          <w:lang w:eastAsia="ar-SA"/>
        </w:rPr>
        <w:t xml:space="preserve"> логопеда; 2 </w:t>
      </w:r>
      <w:proofErr w:type="spellStart"/>
      <w:r w:rsidRPr="00493C9A">
        <w:rPr>
          <w:rFonts w:ascii="Times New Roman" w:eastAsia="Times New Roman" w:hAnsi="Times New Roman" w:cs="Times New Roman"/>
          <w:sz w:val="24"/>
          <w:szCs w:val="24"/>
          <w:lang w:eastAsia="ar-SA"/>
        </w:rPr>
        <w:t>полингвальных</w:t>
      </w:r>
      <w:proofErr w:type="spellEnd"/>
      <w:r w:rsidRPr="00493C9A">
        <w:rPr>
          <w:rFonts w:ascii="Times New Roman" w:eastAsia="Times New Roman" w:hAnsi="Times New Roman" w:cs="Times New Roman"/>
          <w:sz w:val="24"/>
          <w:szCs w:val="24"/>
          <w:lang w:eastAsia="ar-SA"/>
        </w:rPr>
        <w:t xml:space="preserve"> кабинета, кабинет ПДД, кабинет ДПО</w:t>
      </w:r>
      <w:r>
        <w:rPr>
          <w:rFonts w:ascii="Times New Roman" w:eastAsia="Times New Roman" w:hAnsi="Times New Roman" w:cs="Times New Roman"/>
          <w:sz w:val="24"/>
          <w:szCs w:val="24"/>
          <w:lang w:eastAsia="ar-SA"/>
        </w:rPr>
        <w:t>У</w:t>
      </w:r>
      <w:r w:rsidRPr="00493C9A">
        <w:rPr>
          <w:rFonts w:ascii="Times New Roman" w:eastAsia="Times New Roman" w:hAnsi="Times New Roman" w:cs="Times New Roman"/>
          <w:sz w:val="24"/>
          <w:szCs w:val="24"/>
          <w:lang w:eastAsia="ar-SA"/>
        </w:rPr>
        <w:t>.</w:t>
      </w:r>
    </w:p>
    <w:p w:rsidR="00E47190" w:rsidRDefault="00E47190" w:rsidP="00E47190">
      <w:pPr>
        <w:numPr>
          <w:ilvl w:val="0"/>
          <w:numId w:val="4"/>
        </w:numPr>
        <w:spacing w:after="0" w:line="240" w:lineRule="auto"/>
        <w:ind w:left="-284"/>
        <w:jc w:val="both"/>
        <w:rPr>
          <w:rFonts w:ascii="Times New Roman" w:eastAsia="Times New Roman" w:hAnsi="Times New Roman" w:cs="Times New Roman"/>
          <w:sz w:val="24"/>
          <w:szCs w:val="24"/>
          <w:lang w:eastAsia="ar-SA"/>
        </w:rPr>
      </w:pPr>
      <w:r w:rsidRPr="00493C9A">
        <w:rPr>
          <w:rFonts w:ascii="Times New Roman" w:eastAsia="Times New Roman" w:hAnsi="Times New Roman" w:cs="Times New Roman"/>
          <w:sz w:val="24"/>
          <w:szCs w:val="24"/>
          <w:lang w:eastAsia="ar-SA"/>
        </w:rPr>
        <w:t>Участниками образовательного процесса являются воспитанники, педагогические работники МАДОУ, родители (законные представители) воспитанников МАДОУ.</w:t>
      </w:r>
    </w:p>
    <w:p w:rsidR="00E47190" w:rsidRPr="00493C9A" w:rsidRDefault="00E47190" w:rsidP="00E47190">
      <w:pPr>
        <w:numPr>
          <w:ilvl w:val="0"/>
          <w:numId w:val="4"/>
        </w:numPr>
        <w:spacing w:after="0" w:line="240" w:lineRule="auto"/>
        <w:ind w:left="-284"/>
        <w:jc w:val="both"/>
        <w:rPr>
          <w:rFonts w:ascii="Times New Roman" w:eastAsia="Times New Roman" w:hAnsi="Times New Roman" w:cs="Times New Roman"/>
          <w:sz w:val="24"/>
          <w:szCs w:val="24"/>
          <w:lang w:eastAsia="ar-SA"/>
        </w:rPr>
      </w:pPr>
      <w:r w:rsidRPr="00493C9A">
        <w:rPr>
          <w:rFonts w:ascii="Times New Roman" w:eastAsia="Times New Roman" w:hAnsi="Times New Roman" w:cs="Times New Roman"/>
          <w:sz w:val="24"/>
          <w:szCs w:val="24"/>
          <w:lang w:eastAsia="ar-SA"/>
        </w:rPr>
        <w:t>Обязанности участников образовательного процесса регламентируются Уставом МАДОУ и локальными нормативными актами МАДОУ.</w:t>
      </w:r>
    </w:p>
    <w:p w:rsidR="00E47190" w:rsidRPr="00493C9A" w:rsidRDefault="00E47190" w:rsidP="00E47190">
      <w:pPr>
        <w:numPr>
          <w:ilvl w:val="0"/>
          <w:numId w:val="4"/>
        </w:numPr>
        <w:spacing w:after="0" w:line="240" w:lineRule="auto"/>
        <w:ind w:left="-284"/>
        <w:jc w:val="both"/>
        <w:rPr>
          <w:rFonts w:ascii="Times New Roman" w:eastAsia="Times New Roman" w:hAnsi="Times New Roman" w:cs="Times New Roman"/>
          <w:color w:val="000000"/>
          <w:sz w:val="24"/>
          <w:szCs w:val="24"/>
          <w:lang w:eastAsia="ar-SA"/>
        </w:rPr>
      </w:pPr>
      <w:r w:rsidRPr="00493C9A">
        <w:rPr>
          <w:rFonts w:ascii="Times New Roman" w:eastAsia="Times New Roman" w:hAnsi="Times New Roman" w:cs="Times New Roman"/>
          <w:color w:val="000000"/>
          <w:sz w:val="24"/>
          <w:szCs w:val="24"/>
          <w:lang w:eastAsia="ar-SA"/>
        </w:rPr>
        <w:t>Комплектование МАДОУ осуществляется в соответствии с Правилами приема воспитанников в муниципальные дошкольные образовательные учреждения.</w:t>
      </w:r>
    </w:p>
    <w:p w:rsidR="00E47190" w:rsidRPr="00493C9A" w:rsidRDefault="00E47190" w:rsidP="00E47190">
      <w:pPr>
        <w:numPr>
          <w:ilvl w:val="0"/>
          <w:numId w:val="4"/>
        </w:numPr>
        <w:spacing w:after="0" w:line="240" w:lineRule="auto"/>
        <w:ind w:left="-284"/>
        <w:jc w:val="both"/>
        <w:rPr>
          <w:rFonts w:ascii="Times New Roman" w:eastAsia="Times New Roman" w:hAnsi="Times New Roman" w:cs="Times New Roman"/>
          <w:color w:val="000000"/>
          <w:sz w:val="24"/>
          <w:szCs w:val="24"/>
          <w:lang w:eastAsia="ar-SA"/>
        </w:rPr>
      </w:pPr>
      <w:r w:rsidRPr="00493C9A">
        <w:rPr>
          <w:rFonts w:ascii="Times New Roman" w:eastAsia="Times New Roman" w:hAnsi="Times New Roman" w:cs="Times New Roman"/>
          <w:color w:val="000000"/>
          <w:sz w:val="24"/>
          <w:szCs w:val="24"/>
          <w:lang w:eastAsia="ar-SA"/>
        </w:rPr>
        <w:t>В МАДОУ «Детский сад №67» созданы условия по обеспечению безопасности участников образовательного процесса: дневная охрана, кнопка тревожной сигнализации, видеонаблюдение, магнитный ключ-</w:t>
      </w:r>
      <w:proofErr w:type="spellStart"/>
      <w:r w:rsidRPr="00493C9A">
        <w:rPr>
          <w:rFonts w:ascii="Times New Roman" w:eastAsia="Times New Roman" w:hAnsi="Times New Roman" w:cs="Times New Roman"/>
          <w:color w:val="000000"/>
          <w:sz w:val="24"/>
          <w:szCs w:val="24"/>
          <w:lang w:eastAsia="ar-SA"/>
        </w:rPr>
        <w:t>проксимити</w:t>
      </w:r>
      <w:proofErr w:type="spellEnd"/>
      <w:r w:rsidRPr="00493C9A">
        <w:rPr>
          <w:rFonts w:ascii="Times New Roman" w:eastAsia="Times New Roman" w:hAnsi="Times New Roman" w:cs="Times New Roman"/>
          <w:color w:val="000000"/>
          <w:sz w:val="24"/>
          <w:szCs w:val="24"/>
          <w:lang w:eastAsia="ar-SA"/>
        </w:rPr>
        <w:t>-карты.</w:t>
      </w:r>
    </w:p>
    <w:p w:rsidR="00E47190" w:rsidRPr="00493C9A" w:rsidRDefault="00E47190" w:rsidP="00E47190">
      <w:pPr>
        <w:spacing w:after="0" w:line="360" w:lineRule="auto"/>
        <w:ind w:left="-644"/>
        <w:jc w:val="both"/>
        <w:rPr>
          <w:rFonts w:ascii="Times New Roman" w:eastAsia="Times New Roman" w:hAnsi="Times New Roman" w:cs="Times New Roman"/>
          <w:b/>
          <w:sz w:val="24"/>
          <w:lang w:eastAsia="ar-SA"/>
        </w:rPr>
      </w:pPr>
      <w:r w:rsidRPr="00493C9A">
        <w:rPr>
          <w:rFonts w:ascii="Calibri" w:eastAsia="Times New Roman" w:hAnsi="Calibri" w:cs="Times New Roman"/>
          <w:b/>
          <w:lang w:eastAsia="ar-SA"/>
        </w:rPr>
        <w:t xml:space="preserve"> </w:t>
      </w:r>
      <w:r w:rsidRPr="00493C9A">
        <w:rPr>
          <w:rFonts w:ascii="Times New Roman" w:eastAsia="Times New Roman" w:hAnsi="Times New Roman" w:cs="Times New Roman"/>
          <w:b/>
          <w:sz w:val="24"/>
          <w:lang w:eastAsia="ar-SA"/>
        </w:rPr>
        <w:t>Повышение квалификации педагогических и руководящих работников</w:t>
      </w:r>
    </w:p>
    <w:p w:rsidR="00E47190" w:rsidRPr="00493C9A" w:rsidRDefault="00E47190" w:rsidP="00E47190">
      <w:pPr>
        <w:spacing w:after="0" w:line="240" w:lineRule="auto"/>
        <w:jc w:val="both"/>
        <w:rPr>
          <w:rFonts w:ascii="Times New Roman" w:eastAsia="Times New Roman" w:hAnsi="Times New Roman" w:cs="Times New Roman"/>
          <w:b/>
          <w:sz w:val="24"/>
          <w:szCs w:val="24"/>
          <w:lang w:eastAsia="ar-SA"/>
        </w:rPr>
      </w:pPr>
      <w:r w:rsidRPr="00493C9A">
        <w:rPr>
          <w:rFonts w:ascii="Times New Roman" w:eastAsia="Times New Roman" w:hAnsi="Times New Roman" w:cs="Times New Roman"/>
          <w:sz w:val="24"/>
          <w:szCs w:val="24"/>
          <w:lang w:eastAsia="ru-RU"/>
        </w:rPr>
        <w:t>Повышение профессиональн</w:t>
      </w:r>
      <w:r w:rsidR="00C44734">
        <w:rPr>
          <w:rFonts w:ascii="Times New Roman" w:eastAsia="Times New Roman" w:hAnsi="Times New Roman" w:cs="Times New Roman"/>
          <w:sz w:val="24"/>
          <w:szCs w:val="24"/>
          <w:lang w:eastAsia="ru-RU"/>
        </w:rPr>
        <w:t>ой компетенции педагогов за 2016-2017</w:t>
      </w:r>
      <w:r w:rsidRPr="00493C9A">
        <w:rPr>
          <w:rFonts w:ascii="Times New Roman" w:eastAsia="Times New Roman" w:hAnsi="Times New Roman" w:cs="Times New Roman"/>
          <w:sz w:val="24"/>
          <w:szCs w:val="24"/>
          <w:lang w:eastAsia="ru-RU"/>
        </w:rPr>
        <w:t>учебный год осуществлялось через различные формы повышения квалификации.</w:t>
      </w:r>
    </w:p>
    <w:p w:rsidR="00E47190" w:rsidRPr="00493C9A" w:rsidRDefault="00E47190" w:rsidP="00E47190">
      <w:pPr>
        <w:shd w:val="clear" w:color="auto" w:fill="FFFFFF"/>
        <w:spacing w:after="0" w:line="240" w:lineRule="auto"/>
        <w:ind w:left="283" w:right="282"/>
        <w:jc w:val="both"/>
        <w:rPr>
          <w:rFonts w:ascii="Times New Roman" w:eastAsia="Times New Roman" w:hAnsi="Times New Roman" w:cs="Times New Roman"/>
          <w:sz w:val="24"/>
          <w:szCs w:val="24"/>
          <w:lang w:eastAsia="ru-RU"/>
        </w:rPr>
      </w:pPr>
      <w:r w:rsidRPr="00493C9A">
        <w:rPr>
          <w:rFonts w:ascii="Times New Roman" w:eastAsia="Times New Roman" w:hAnsi="Times New Roman" w:cs="Times New Roman"/>
          <w:sz w:val="24"/>
          <w:szCs w:val="24"/>
          <w:lang w:eastAsia="ru-RU"/>
        </w:rPr>
        <w:t>Курсы повышения квалификации прошли:</w:t>
      </w:r>
    </w:p>
    <w:p w:rsidR="00E47190" w:rsidRPr="00493C9A" w:rsidRDefault="00E47190" w:rsidP="00E47190">
      <w:pPr>
        <w:shd w:val="clear" w:color="auto" w:fill="FFFFFF"/>
        <w:spacing w:after="0" w:line="240" w:lineRule="auto"/>
        <w:ind w:right="282"/>
        <w:jc w:val="both"/>
        <w:rPr>
          <w:rFonts w:ascii="Times New Roman" w:eastAsia="Times New Roman" w:hAnsi="Times New Roman" w:cs="Times New Roman"/>
          <w:sz w:val="24"/>
          <w:szCs w:val="24"/>
          <w:lang w:eastAsia="ru-RU"/>
        </w:rPr>
      </w:pPr>
      <w:r w:rsidRPr="00493C9A">
        <w:rPr>
          <w:rFonts w:ascii="Times New Roman" w:eastAsia="Times New Roman" w:hAnsi="Times New Roman" w:cs="Times New Roman"/>
          <w:sz w:val="24"/>
          <w:szCs w:val="24"/>
          <w:lang w:eastAsia="ru-RU"/>
        </w:rPr>
        <w:lastRenderedPageBreak/>
        <w:t>1.</w:t>
      </w:r>
      <w:r w:rsidR="00C44734" w:rsidRPr="00C44734">
        <w:t xml:space="preserve"> </w:t>
      </w:r>
      <w:proofErr w:type="spellStart"/>
      <w:r w:rsidR="00C44734" w:rsidRPr="00C44734">
        <w:rPr>
          <w:rFonts w:ascii="Times New Roman" w:eastAsia="Times New Roman" w:hAnsi="Times New Roman" w:cs="Times New Roman"/>
          <w:sz w:val="24"/>
          <w:szCs w:val="24"/>
          <w:lang w:eastAsia="ru-RU"/>
        </w:rPr>
        <w:t>Фаткулина</w:t>
      </w:r>
      <w:proofErr w:type="spellEnd"/>
      <w:r w:rsidR="00C44734" w:rsidRPr="00C44734">
        <w:rPr>
          <w:rFonts w:ascii="Times New Roman" w:eastAsia="Times New Roman" w:hAnsi="Times New Roman" w:cs="Times New Roman"/>
          <w:sz w:val="24"/>
          <w:szCs w:val="24"/>
          <w:lang w:eastAsia="ru-RU"/>
        </w:rPr>
        <w:t xml:space="preserve"> Эльза Маратовна</w:t>
      </w:r>
      <w:r w:rsidR="00EC75A6">
        <w:rPr>
          <w:rFonts w:ascii="Times New Roman" w:eastAsia="Times New Roman" w:hAnsi="Times New Roman" w:cs="Times New Roman"/>
          <w:sz w:val="24"/>
          <w:szCs w:val="24"/>
          <w:lang w:eastAsia="ru-RU"/>
        </w:rPr>
        <w:t>, воспитатель,</w:t>
      </w:r>
      <w:r w:rsidR="00C44734" w:rsidRPr="00C44734">
        <w:rPr>
          <w:rFonts w:ascii="Times New Roman" w:eastAsia="Times New Roman" w:hAnsi="Times New Roman" w:cs="Times New Roman"/>
          <w:sz w:val="24"/>
          <w:szCs w:val="24"/>
          <w:lang w:eastAsia="ru-RU"/>
        </w:rPr>
        <w:t xml:space="preserve"> </w:t>
      </w:r>
      <w:r w:rsidRPr="00493C9A">
        <w:rPr>
          <w:rFonts w:ascii="Times New Roman" w:eastAsia="Times New Roman" w:hAnsi="Times New Roman" w:cs="Times New Roman"/>
          <w:sz w:val="24"/>
          <w:szCs w:val="24"/>
          <w:lang w:eastAsia="ru-RU"/>
        </w:rPr>
        <w:t>«</w:t>
      </w:r>
      <w:r w:rsidR="00C44734" w:rsidRPr="00C44734">
        <w:rPr>
          <w:rFonts w:ascii="Times New Roman" w:eastAsia="Times New Roman" w:hAnsi="Times New Roman" w:cs="Times New Roman"/>
          <w:sz w:val="24"/>
          <w:szCs w:val="24"/>
          <w:lang w:eastAsia="ru-RU"/>
        </w:rPr>
        <w:t>Содержание и организация образовательного процесса в дошкольной образовательной организации. Профессиональная компетентность воспитателя в свете новых требований ФГОС</w:t>
      </w:r>
      <w:r w:rsidRPr="00493C9A">
        <w:rPr>
          <w:rFonts w:ascii="Times New Roman" w:eastAsia="Times New Roman" w:hAnsi="Times New Roman" w:cs="Times New Roman"/>
          <w:sz w:val="24"/>
          <w:szCs w:val="24"/>
          <w:lang w:eastAsia="ru-RU"/>
        </w:rPr>
        <w:t>»;</w:t>
      </w:r>
    </w:p>
    <w:p w:rsidR="00E47190" w:rsidRPr="00493C9A" w:rsidRDefault="00E47190" w:rsidP="00E47190">
      <w:pPr>
        <w:shd w:val="clear" w:color="auto" w:fill="FFFFFF"/>
        <w:spacing w:after="0" w:line="240" w:lineRule="auto"/>
        <w:ind w:right="282"/>
        <w:jc w:val="both"/>
        <w:rPr>
          <w:rFonts w:ascii="Times New Roman" w:eastAsia="Times New Roman" w:hAnsi="Times New Roman" w:cs="Times New Roman"/>
          <w:sz w:val="24"/>
          <w:szCs w:val="24"/>
          <w:lang w:eastAsia="ru-RU"/>
        </w:rPr>
      </w:pPr>
      <w:r w:rsidRPr="00493C9A">
        <w:rPr>
          <w:rFonts w:ascii="Times New Roman" w:eastAsia="Times New Roman" w:hAnsi="Times New Roman" w:cs="Times New Roman"/>
          <w:sz w:val="24"/>
          <w:szCs w:val="24"/>
          <w:lang w:eastAsia="ru-RU"/>
        </w:rPr>
        <w:t>2.</w:t>
      </w:r>
      <w:r w:rsidR="00C44734" w:rsidRPr="00C44734">
        <w:t xml:space="preserve"> </w:t>
      </w:r>
      <w:proofErr w:type="spellStart"/>
      <w:r w:rsidR="00C44734" w:rsidRPr="00C44734">
        <w:rPr>
          <w:rFonts w:ascii="Times New Roman" w:eastAsia="Times New Roman" w:hAnsi="Times New Roman" w:cs="Times New Roman"/>
          <w:sz w:val="24"/>
          <w:szCs w:val="24"/>
          <w:lang w:eastAsia="ru-RU"/>
        </w:rPr>
        <w:t>Иксанова</w:t>
      </w:r>
      <w:proofErr w:type="spellEnd"/>
      <w:r w:rsidR="00C44734" w:rsidRPr="00C44734">
        <w:rPr>
          <w:rFonts w:ascii="Times New Roman" w:eastAsia="Times New Roman" w:hAnsi="Times New Roman" w:cs="Times New Roman"/>
          <w:sz w:val="24"/>
          <w:szCs w:val="24"/>
          <w:lang w:eastAsia="ru-RU"/>
        </w:rPr>
        <w:t xml:space="preserve"> </w:t>
      </w:r>
      <w:proofErr w:type="spellStart"/>
      <w:r w:rsidR="00C44734" w:rsidRPr="00C44734">
        <w:rPr>
          <w:rFonts w:ascii="Times New Roman" w:eastAsia="Times New Roman" w:hAnsi="Times New Roman" w:cs="Times New Roman"/>
          <w:sz w:val="24"/>
          <w:szCs w:val="24"/>
          <w:lang w:eastAsia="ru-RU"/>
        </w:rPr>
        <w:t>Альфия</w:t>
      </w:r>
      <w:proofErr w:type="spellEnd"/>
      <w:r w:rsidR="00C44734" w:rsidRPr="00C44734">
        <w:rPr>
          <w:rFonts w:ascii="Times New Roman" w:eastAsia="Times New Roman" w:hAnsi="Times New Roman" w:cs="Times New Roman"/>
          <w:sz w:val="24"/>
          <w:szCs w:val="24"/>
          <w:lang w:eastAsia="ru-RU"/>
        </w:rPr>
        <w:t xml:space="preserve"> </w:t>
      </w:r>
      <w:proofErr w:type="spellStart"/>
      <w:r w:rsidR="00C44734" w:rsidRPr="00C44734">
        <w:rPr>
          <w:rFonts w:ascii="Times New Roman" w:eastAsia="Times New Roman" w:hAnsi="Times New Roman" w:cs="Times New Roman"/>
          <w:sz w:val="24"/>
          <w:szCs w:val="24"/>
          <w:lang w:eastAsia="ru-RU"/>
        </w:rPr>
        <w:t>Мингалиевна</w:t>
      </w:r>
      <w:proofErr w:type="spellEnd"/>
      <w:r w:rsidR="00EC75A6">
        <w:rPr>
          <w:rFonts w:ascii="Times New Roman" w:eastAsia="Times New Roman" w:hAnsi="Times New Roman" w:cs="Times New Roman"/>
          <w:sz w:val="24"/>
          <w:szCs w:val="24"/>
          <w:lang w:eastAsia="ru-RU"/>
        </w:rPr>
        <w:t>, учитель – логопед,</w:t>
      </w:r>
      <w:r w:rsidR="00C44734" w:rsidRPr="00C44734">
        <w:rPr>
          <w:rFonts w:ascii="Times New Roman" w:eastAsia="Times New Roman" w:hAnsi="Times New Roman" w:cs="Times New Roman"/>
          <w:sz w:val="24"/>
          <w:szCs w:val="24"/>
          <w:lang w:eastAsia="ru-RU"/>
        </w:rPr>
        <w:t xml:space="preserve"> </w:t>
      </w:r>
      <w:r w:rsidRPr="00493C9A">
        <w:rPr>
          <w:rFonts w:ascii="Times New Roman" w:eastAsia="Times New Roman" w:hAnsi="Times New Roman" w:cs="Times New Roman"/>
          <w:sz w:val="24"/>
          <w:szCs w:val="24"/>
          <w:lang w:eastAsia="ru-RU"/>
        </w:rPr>
        <w:t>«</w:t>
      </w:r>
      <w:r w:rsidR="00C44734" w:rsidRPr="00C44734">
        <w:rPr>
          <w:rFonts w:ascii="Times New Roman" w:eastAsia="Times New Roman" w:hAnsi="Times New Roman" w:cs="Times New Roman"/>
          <w:sz w:val="24"/>
          <w:szCs w:val="24"/>
          <w:lang w:eastAsia="ru-RU"/>
        </w:rPr>
        <w:t xml:space="preserve">Профессиональная деятельность учителя-логопеда в соответствии с требованиями ФГОС </w:t>
      </w:r>
      <w:proofErr w:type="gramStart"/>
      <w:r w:rsidR="00C44734" w:rsidRPr="00C44734">
        <w:rPr>
          <w:rFonts w:ascii="Times New Roman" w:eastAsia="Times New Roman" w:hAnsi="Times New Roman" w:cs="Times New Roman"/>
          <w:sz w:val="24"/>
          <w:szCs w:val="24"/>
          <w:lang w:eastAsia="ru-RU"/>
        </w:rPr>
        <w:t>ДО</w:t>
      </w:r>
      <w:proofErr w:type="gramEnd"/>
      <w:r w:rsidRPr="00493C9A">
        <w:rPr>
          <w:rFonts w:ascii="Times New Roman" w:eastAsia="Times New Roman" w:hAnsi="Times New Roman" w:cs="Times New Roman"/>
          <w:sz w:val="24"/>
          <w:szCs w:val="24"/>
          <w:lang w:eastAsia="ru-RU"/>
        </w:rPr>
        <w:t>»;</w:t>
      </w:r>
    </w:p>
    <w:p w:rsidR="00E47190" w:rsidRDefault="00E47190" w:rsidP="00E47190">
      <w:pPr>
        <w:shd w:val="clear" w:color="auto" w:fill="FFFFFF"/>
        <w:spacing w:after="0" w:line="240" w:lineRule="auto"/>
        <w:ind w:right="282"/>
        <w:jc w:val="both"/>
        <w:rPr>
          <w:rFonts w:ascii="Times New Roman" w:eastAsia="Times New Roman" w:hAnsi="Times New Roman" w:cs="Times New Roman"/>
          <w:sz w:val="24"/>
          <w:szCs w:val="24"/>
          <w:lang w:eastAsia="ru-RU"/>
        </w:rPr>
      </w:pPr>
      <w:r w:rsidRPr="00493C9A">
        <w:rPr>
          <w:rFonts w:ascii="Times New Roman" w:eastAsia="Times New Roman" w:hAnsi="Times New Roman" w:cs="Times New Roman"/>
          <w:sz w:val="24"/>
          <w:szCs w:val="24"/>
          <w:lang w:eastAsia="ru-RU"/>
        </w:rPr>
        <w:t>3.</w:t>
      </w:r>
      <w:r w:rsidR="00EC75A6" w:rsidRPr="00EC75A6">
        <w:t xml:space="preserve"> </w:t>
      </w:r>
      <w:proofErr w:type="spellStart"/>
      <w:r w:rsidR="00EC75A6" w:rsidRPr="00EC75A6">
        <w:rPr>
          <w:rFonts w:ascii="Times New Roman" w:eastAsia="Times New Roman" w:hAnsi="Times New Roman" w:cs="Times New Roman"/>
          <w:sz w:val="24"/>
          <w:szCs w:val="24"/>
          <w:lang w:eastAsia="ru-RU"/>
        </w:rPr>
        <w:t>Сайфутдинова</w:t>
      </w:r>
      <w:proofErr w:type="spellEnd"/>
      <w:r w:rsidR="00EC75A6" w:rsidRPr="00EC75A6">
        <w:rPr>
          <w:rFonts w:ascii="Times New Roman" w:eastAsia="Times New Roman" w:hAnsi="Times New Roman" w:cs="Times New Roman"/>
          <w:sz w:val="24"/>
          <w:szCs w:val="24"/>
          <w:lang w:eastAsia="ru-RU"/>
        </w:rPr>
        <w:t xml:space="preserve"> </w:t>
      </w:r>
      <w:proofErr w:type="spellStart"/>
      <w:r w:rsidR="00EC75A6" w:rsidRPr="00EC75A6">
        <w:rPr>
          <w:rFonts w:ascii="Times New Roman" w:eastAsia="Times New Roman" w:hAnsi="Times New Roman" w:cs="Times New Roman"/>
          <w:sz w:val="24"/>
          <w:szCs w:val="24"/>
          <w:lang w:eastAsia="ru-RU"/>
        </w:rPr>
        <w:t>Лейсан</w:t>
      </w:r>
      <w:proofErr w:type="spellEnd"/>
      <w:r w:rsidR="00EC75A6" w:rsidRPr="00EC75A6">
        <w:rPr>
          <w:rFonts w:ascii="Times New Roman" w:eastAsia="Times New Roman" w:hAnsi="Times New Roman" w:cs="Times New Roman"/>
          <w:sz w:val="24"/>
          <w:szCs w:val="24"/>
          <w:lang w:eastAsia="ru-RU"/>
        </w:rPr>
        <w:t xml:space="preserve"> </w:t>
      </w:r>
      <w:proofErr w:type="spellStart"/>
      <w:r w:rsidR="00EC75A6" w:rsidRPr="00EC75A6">
        <w:rPr>
          <w:rFonts w:ascii="Times New Roman" w:eastAsia="Times New Roman" w:hAnsi="Times New Roman" w:cs="Times New Roman"/>
          <w:sz w:val="24"/>
          <w:szCs w:val="24"/>
          <w:lang w:eastAsia="ru-RU"/>
        </w:rPr>
        <w:t>Ильясовна</w:t>
      </w:r>
      <w:proofErr w:type="spellEnd"/>
      <w:r w:rsidR="00EC75A6">
        <w:rPr>
          <w:rFonts w:ascii="Times New Roman" w:eastAsia="Times New Roman" w:hAnsi="Times New Roman" w:cs="Times New Roman"/>
          <w:sz w:val="24"/>
          <w:szCs w:val="24"/>
          <w:lang w:eastAsia="ru-RU"/>
        </w:rPr>
        <w:t>, воспитатель,</w:t>
      </w:r>
      <w:r w:rsidR="00EC75A6" w:rsidRPr="00EC75A6">
        <w:rPr>
          <w:rFonts w:ascii="Times New Roman" w:eastAsia="Times New Roman" w:hAnsi="Times New Roman" w:cs="Times New Roman"/>
          <w:sz w:val="24"/>
          <w:szCs w:val="24"/>
          <w:lang w:eastAsia="ru-RU"/>
        </w:rPr>
        <w:t xml:space="preserve"> </w:t>
      </w:r>
      <w:r w:rsidRPr="00493C9A">
        <w:rPr>
          <w:rFonts w:ascii="Times New Roman" w:eastAsia="Times New Roman" w:hAnsi="Times New Roman" w:cs="Times New Roman"/>
          <w:sz w:val="24"/>
          <w:szCs w:val="24"/>
          <w:lang w:eastAsia="ru-RU"/>
        </w:rPr>
        <w:t>«</w:t>
      </w:r>
      <w:proofErr w:type="spellStart"/>
      <w:r w:rsidR="00EC75A6" w:rsidRPr="00EC75A6">
        <w:rPr>
          <w:rFonts w:ascii="Times New Roman" w:eastAsia="Times New Roman" w:hAnsi="Times New Roman" w:cs="Times New Roman"/>
          <w:sz w:val="24"/>
          <w:szCs w:val="24"/>
          <w:lang w:eastAsia="ru-RU"/>
        </w:rPr>
        <w:t>Амплификационная</w:t>
      </w:r>
      <w:proofErr w:type="spellEnd"/>
      <w:r w:rsidR="00EC75A6" w:rsidRPr="00EC75A6">
        <w:rPr>
          <w:rFonts w:ascii="Times New Roman" w:eastAsia="Times New Roman" w:hAnsi="Times New Roman" w:cs="Times New Roman"/>
          <w:sz w:val="24"/>
          <w:szCs w:val="24"/>
          <w:lang w:eastAsia="ru-RU"/>
        </w:rPr>
        <w:t xml:space="preserve"> направленность деятельности педагога ДОО в соответствии с ФГОС </w:t>
      </w:r>
      <w:proofErr w:type="gramStart"/>
      <w:r w:rsidR="00EC75A6" w:rsidRPr="00EC75A6">
        <w:rPr>
          <w:rFonts w:ascii="Times New Roman" w:eastAsia="Times New Roman" w:hAnsi="Times New Roman" w:cs="Times New Roman"/>
          <w:sz w:val="24"/>
          <w:szCs w:val="24"/>
          <w:lang w:eastAsia="ru-RU"/>
        </w:rPr>
        <w:t>ДО</w:t>
      </w:r>
      <w:proofErr w:type="gramEnd"/>
      <w:r w:rsidR="00EC75A6">
        <w:rPr>
          <w:rFonts w:ascii="Times New Roman" w:eastAsia="Times New Roman" w:hAnsi="Times New Roman" w:cs="Times New Roman"/>
          <w:sz w:val="24"/>
          <w:szCs w:val="24"/>
          <w:lang w:eastAsia="ru-RU"/>
        </w:rPr>
        <w:t>».</w:t>
      </w:r>
    </w:p>
    <w:p w:rsidR="00040B16" w:rsidRDefault="00040B16" w:rsidP="00E47190">
      <w:pPr>
        <w:shd w:val="clear" w:color="auto" w:fill="FFFFFF"/>
        <w:spacing w:after="0" w:line="240" w:lineRule="auto"/>
        <w:ind w:right="28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 </w:t>
      </w:r>
      <w:proofErr w:type="spellStart"/>
      <w:r>
        <w:rPr>
          <w:rFonts w:ascii="Times New Roman" w:eastAsia="Times New Roman" w:hAnsi="Times New Roman" w:cs="Times New Roman"/>
          <w:sz w:val="24"/>
          <w:szCs w:val="24"/>
          <w:lang w:eastAsia="ru-RU"/>
        </w:rPr>
        <w:t>Гильманова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Муслима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Маликовна</w:t>
      </w:r>
      <w:proofErr w:type="spellEnd"/>
      <w:r w:rsidR="00B71655">
        <w:rPr>
          <w:rFonts w:ascii="Times New Roman" w:eastAsia="Times New Roman" w:hAnsi="Times New Roman" w:cs="Times New Roman"/>
          <w:sz w:val="24"/>
          <w:szCs w:val="24"/>
          <w:lang w:eastAsia="ru-RU"/>
        </w:rPr>
        <w:t xml:space="preserve">, </w:t>
      </w:r>
      <w:proofErr w:type="spellStart"/>
      <w:r w:rsidR="00B71655">
        <w:rPr>
          <w:rFonts w:ascii="Times New Roman" w:eastAsia="Times New Roman" w:hAnsi="Times New Roman" w:cs="Times New Roman"/>
          <w:sz w:val="24"/>
          <w:szCs w:val="24"/>
          <w:lang w:eastAsia="ru-RU"/>
        </w:rPr>
        <w:t>ст</w:t>
      </w:r>
      <w:proofErr w:type="gramStart"/>
      <w:r w:rsidR="00B71655">
        <w:rPr>
          <w:rFonts w:ascii="Times New Roman" w:eastAsia="Times New Roman" w:hAnsi="Times New Roman" w:cs="Times New Roman"/>
          <w:sz w:val="24"/>
          <w:szCs w:val="24"/>
          <w:lang w:eastAsia="ru-RU"/>
        </w:rPr>
        <w:t>.в</w:t>
      </w:r>
      <w:proofErr w:type="gramEnd"/>
      <w:r w:rsidR="00B71655">
        <w:rPr>
          <w:rFonts w:ascii="Times New Roman" w:eastAsia="Times New Roman" w:hAnsi="Times New Roman" w:cs="Times New Roman"/>
          <w:sz w:val="24"/>
          <w:szCs w:val="24"/>
          <w:lang w:eastAsia="ru-RU"/>
        </w:rPr>
        <w:t>оспитатель</w:t>
      </w:r>
      <w:proofErr w:type="spellEnd"/>
      <w:r w:rsidR="00B71655">
        <w:rPr>
          <w:rFonts w:ascii="Times New Roman" w:eastAsia="Times New Roman" w:hAnsi="Times New Roman" w:cs="Times New Roman"/>
          <w:sz w:val="24"/>
          <w:szCs w:val="24"/>
          <w:lang w:eastAsia="ru-RU"/>
        </w:rPr>
        <w:t>, воспитатель по обучению татарского языка, «Совершенствование содержания и методов работы  ДОО в условиях перехода на ФГОС ДО»</w:t>
      </w:r>
    </w:p>
    <w:p w:rsidR="00B71655" w:rsidRDefault="00B71655" w:rsidP="00E47190">
      <w:pPr>
        <w:shd w:val="clear" w:color="auto" w:fill="FFFFFF"/>
        <w:spacing w:after="0" w:line="240" w:lineRule="auto"/>
        <w:ind w:right="28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 </w:t>
      </w:r>
      <w:proofErr w:type="spellStart"/>
      <w:r>
        <w:rPr>
          <w:rFonts w:ascii="Times New Roman" w:eastAsia="Times New Roman" w:hAnsi="Times New Roman" w:cs="Times New Roman"/>
          <w:sz w:val="24"/>
          <w:szCs w:val="24"/>
          <w:lang w:eastAsia="ru-RU"/>
        </w:rPr>
        <w:t>Кутдусова</w:t>
      </w:r>
      <w:proofErr w:type="spellEnd"/>
      <w:r>
        <w:rPr>
          <w:rFonts w:ascii="Times New Roman" w:eastAsia="Times New Roman" w:hAnsi="Times New Roman" w:cs="Times New Roman"/>
          <w:sz w:val="24"/>
          <w:szCs w:val="24"/>
          <w:lang w:eastAsia="ru-RU"/>
        </w:rPr>
        <w:t xml:space="preserve"> Гузель </w:t>
      </w:r>
      <w:proofErr w:type="spellStart"/>
      <w:r>
        <w:rPr>
          <w:rFonts w:ascii="Times New Roman" w:eastAsia="Times New Roman" w:hAnsi="Times New Roman" w:cs="Times New Roman"/>
          <w:sz w:val="24"/>
          <w:szCs w:val="24"/>
          <w:lang w:eastAsia="ru-RU"/>
        </w:rPr>
        <w:t>Альфатовна</w:t>
      </w:r>
      <w:proofErr w:type="spellEnd"/>
      <w:r>
        <w:rPr>
          <w:rFonts w:ascii="Times New Roman" w:eastAsia="Times New Roman" w:hAnsi="Times New Roman" w:cs="Times New Roman"/>
          <w:sz w:val="24"/>
          <w:szCs w:val="24"/>
          <w:lang w:eastAsia="ru-RU"/>
        </w:rPr>
        <w:t xml:space="preserve">, музыкальный руководитель, «Дошкольное образование: психолого-педагогические и методические аспекты  образовательной деятельности музыкального руководителя в условиях введения ФГОС </w:t>
      </w:r>
      <w:proofErr w:type="gramStart"/>
      <w:r>
        <w:rPr>
          <w:rFonts w:ascii="Times New Roman" w:eastAsia="Times New Roman" w:hAnsi="Times New Roman" w:cs="Times New Roman"/>
          <w:sz w:val="24"/>
          <w:szCs w:val="24"/>
          <w:lang w:eastAsia="ru-RU"/>
        </w:rPr>
        <w:t>ДО</w:t>
      </w:r>
      <w:proofErr w:type="gramEnd"/>
      <w:r>
        <w:rPr>
          <w:rFonts w:ascii="Times New Roman" w:eastAsia="Times New Roman" w:hAnsi="Times New Roman" w:cs="Times New Roman"/>
          <w:sz w:val="24"/>
          <w:szCs w:val="24"/>
          <w:lang w:eastAsia="ru-RU"/>
        </w:rPr>
        <w:t>»;</w:t>
      </w:r>
    </w:p>
    <w:p w:rsidR="00B71655" w:rsidRPr="00493C9A" w:rsidRDefault="00B71655" w:rsidP="00E47190">
      <w:pPr>
        <w:shd w:val="clear" w:color="auto" w:fill="FFFFFF"/>
        <w:spacing w:after="0" w:line="240" w:lineRule="auto"/>
        <w:ind w:right="28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6.Фазлиева </w:t>
      </w:r>
      <w:proofErr w:type="spellStart"/>
      <w:r>
        <w:rPr>
          <w:rFonts w:ascii="Times New Roman" w:eastAsia="Times New Roman" w:hAnsi="Times New Roman" w:cs="Times New Roman"/>
          <w:sz w:val="24"/>
          <w:szCs w:val="24"/>
          <w:lang w:eastAsia="ru-RU"/>
        </w:rPr>
        <w:t>Гульнур</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Фаритовна</w:t>
      </w:r>
      <w:proofErr w:type="spellEnd"/>
      <w:r>
        <w:rPr>
          <w:rFonts w:ascii="Times New Roman" w:eastAsia="Times New Roman" w:hAnsi="Times New Roman" w:cs="Times New Roman"/>
          <w:sz w:val="24"/>
          <w:szCs w:val="24"/>
          <w:lang w:eastAsia="ru-RU"/>
        </w:rPr>
        <w:t>, воспитатель, «</w:t>
      </w:r>
      <w:proofErr w:type="spellStart"/>
      <w:r>
        <w:rPr>
          <w:rFonts w:ascii="Times New Roman" w:eastAsia="Times New Roman" w:hAnsi="Times New Roman" w:cs="Times New Roman"/>
          <w:sz w:val="24"/>
          <w:szCs w:val="24"/>
          <w:lang w:eastAsia="ru-RU"/>
        </w:rPr>
        <w:t>Амплификационная</w:t>
      </w:r>
      <w:proofErr w:type="spellEnd"/>
      <w:r>
        <w:rPr>
          <w:rFonts w:ascii="Times New Roman" w:eastAsia="Times New Roman" w:hAnsi="Times New Roman" w:cs="Times New Roman"/>
          <w:sz w:val="24"/>
          <w:szCs w:val="24"/>
          <w:lang w:eastAsia="ru-RU"/>
        </w:rPr>
        <w:t xml:space="preserve"> направленность деятельности педагога ДОУ в соответствии ФГОС </w:t>
      </w:r>
      <w:proofErr w:type="gramStart"/>
      <w:r>
        <w:rPr>
          <w:rFonts w:ascii="Times New Roman" w:eastAsia="Times New Roman" w:hAnsi="Times New Roman" w:cs="Times New Roman"/>
          <w:sz w:val="24"/>
          <w:szCs w:val="24"/>
          <w:lang w:eastAsia="ru-RU"/>
        </w:rPr>
        <w:t>ДО</w:t>
      </w:r>
      <w:proofErr w:type="gramEnd"/>
      <w:r>
        <w:rPr>
          <w:rFonts w:ascii="Times New Roman" w:eastAsia="Times New Roman" w:hAnsi="Times New Roman" w:cs="Times New Roman"/>
          <w:sz w:val="24"/>
          <w:szCs w:val="24"/>
          <w:lang w:eastAsia="ru-RU"/>
        </w:rPr>
        <w:t>»;</w:t>
      </w:r>
    </w:p>
    <w:p w:rsidR="00E47190" w:rsidRDefault="00B71655" w:rsidP="00B71655">
      <w:pPr>
        <w:shd w:val="clear" w:color="auto" w:fill="FFFFFF"/>
        <w:spacing w:after="0" w:line="240" w:lineRule="auto"/>
        <w:ind w:right="28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6. </w:t>
      </w:r>
      <w:proofErr w:type="spellStart"/>
      <w:r>
        <w:rPr>
          <w:rFonts w:ascii="Times New Roman" w:eastAsia="Times New Roman" w:hAnsi="Times New Roman" w:cs="Times New Roman"/>
          <w:sz w:val="24"/>
          <w:szCs w:val="24"/>
          <w:lang w:eastAsia="ru-RU"/>
        </w:rPr>
        <w:t>Хуснутдинова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Лейсан</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Равилевна</w:t>
      </w:r>
      <w:proofErr w:type="spellEnd"/>
      <w:r>
        <w:rPr>
          <w:rFonts w:ascii="Times New Roman" w:eastAsia="Times New Roman" w:hAnsi="Times New Roman" w:cs="Times New Roman"/>
          <w:sz w:val="24"/>
          <w:szCs w:val="24"/>
          <w:lang w:eastAsia="ru-RU"/>
        </w:rPr>
        <w:t>, воспитатель, «Современные образовательные технологии обучения детей дошкольного и младшего школьного возраста правилам безопасного поведения на дорогах».</w:t>
      </w:r>
    </w:p>
    <w:p w:rsidR="00B71655" w:rsidRPr="00493C9A" w:rsidRDefault="00532875" w:rsidP="00B71655">
      <w:pPr>
        <w:shd w:val="clear" w:color="auto" w:fill="FFFFFF"/>
        <w:spacing w:after="0" w:line="240" w:lineRule="auto"/>
        <w:ind w:right="28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7. </w:t>
      </w:r>
      <w:proofErr w:type="spellStart"/>
      <w:r>
        <w:rPr>
          <w:rFonts w:ascii="Times New Roman" w:eastAsia="Times New Roman" w:hAnsi="Times New Roman" w:cs="Times New Roman"/>
          <w:sz w:val="24"/>
          <w:szCs w:val="24"/>
          <w:lang w:eastAsia="ru-RU"/>
        </w:rPr>
        <w:t>Ахметзянова</w:t>
      </w:r>
      <w:proofErr w:type="spellEnd"/>
      <w:r>
        <w:rPr>
          <w:rFonts w:ascii="Times New Roman" w:eastAsia="Times New Roman" w:hAnsi="Times New Roman" w:cs="Times New Roman"/>
          <w:sz w:val="24"/>
          <w:szCs w:val="24"/>
          <w:lang w:eastAsia="ru-RU"/>
        </w:rPr>
        <w:t xml:space="preserve"> Ильмира </w:t>
      </w:r>
      <w:proofErr w:type="spellStart"/>
      <w:r>
        <w:rPr>
          <w:rFonts w:ascii="Times New Roman" w:eastAsia="Times New Roman" w:hAnsi="Times New Roman" w:cs="Times New Roman"/>
          <w:sz w:val="24"/>
          <w:szCs w:val="24"/>
          <w:lang w:eastAsia="ru-RU"/>
        </w:rPr>
        <w:t>Асатовна</w:t>
      </w:r>
      <w:proofErr w:type="spellEnd"/>
      <w:r>
        <w:rPr>
          <w:rFonts w:ascii="Times New Roman" w:eastAsia="Times New Roman" w:hAnsi="Times New Roman" w:cs="Times New Roman"/>
          <w:sz w:val="24"/>
          <w:szCs w:val="24"/>
          <w:lang w:eastAsia="ru-RU"/>
        </w:rPr>
        <w:t>, заведующий, «Профессиональные компетенции педагога инклюзивной образовательной организации».</w:t>
      </w:r>
    </w:p>
    <w:p w:rsidR="00E47190" w:rsidRPr="00493C9A" w:rsidRDefault="00E47190" w:rsidP="00E47190">
      <w:pPr>
        <w:shd w:val="clear" w:color="auto" w:fill="FFFFFF"/>
        <w:spacing w:after="0" w:line="240" w:lineRule="auto"/>
        <w:ind w:right="282"/>
        <w:jc w:val="both"/>
        <w:rPr>
          <w:rFonts w:ascii="Times New Roman" w:eastAsia="Times New Roman" w:hAnsi="Times New Roman" w:cs="Times New Roman"/>
          <w:sz w:val="24"/>
          <w:szCs w:val="24"/>
          <w:lang w:eastAsia="ru-RU"/>
        </w:rPr>
      </w:pPr>
      <w:r w:rsidRPr="00493C9A">
        <w:rPr>
          <w:rFonts w:ascii="Times New Roman" w:eastAsia="Times New Roman" w:hAnsi="Times New Roman" w:cs="Times New Roman"/>
          <w:sz w:val="24"/>
          <w:szCs w:val="24"/>
          <w:lang w:eastAsia="ru-RU"/>
        </w:rPr>
        <w:t>Профессиональную переподготовку по направлению «Дошкольное образование»:</w:t>
      </w:r>
    </w:p>
    <w:p w:rsidR="00E47190" w:rsidRPr="00493C9A" w:rsidRDefault="00E47190" w:rsidP="00E47190">
      <w:pPr>
        <w:shd w:val="clear" w:color="auto" w:fill="FFFFFF"/>
        <w:spacing w:after="0" w:line="240" w:lineRule="auto"/>
        <w:ind w:right="282"/>
        <w:jc w:val="both"/>
        <w:rPr>
          <w:rFonts w:ascii="Times New Roman" w:eastAsia="Times New Roman" w:hAnsi="Times New Roman" w:cs="Times New Roman"/>
          <w:sz w:val="24"/>
          <w:szCs w:val="24"/>
          <w:lang w:eastAsia="ru-RU"/>
        </w:rPr>
      </w:pPr>
      <w:r w:rsidRPr="00493C9A">
        <w:rPr>
          <w:rFonts w:ascii="Times New Roman" w:eastAsia="Times New Roman" w:hAnsi="Times New Roman" w:cs="Times New Roman"/>
          <w:sz w:val="24"/>
          <w:szCs w:val="24"/>
          <w:lang w:eastAsia="ru-RU"/>
        </w:rPr>
        <w:t>1.</w:t>
      </w:r>
      <w:r w:rsidR="00EC75A6" w:rsidRPr="00EC75A6">
        <w:t xml:space="preserve"> </w:t>
      </w:r>
      <w:proofErr w:type="spellStart"/>
      <w:r w:rsidR="00EC75A6" w:rsidRPr="00EC75A6">
        <w:rPr>
          <w:rFonts w:ascii="Times New Roman" w:eastAsia="Times New Roman" w:hAnsi="Times New Roman" w:cs="Times New Roman"/>
          <w:sz w:val="24"/>
          <w:szCs w:val="24"/>
          <w:lang w:eastAsia="ru-RU"/>
        </w:rPr>
        <w:t>Шигабиева</w:t>
      </w:r>
      <w:proofErr w:type="spellEnd"/>
      <w:r w:rsidR="00EC75A6" w:rsidRPr="00EC75A6">
        <w:rPr>
          <w:rFonts w:ascii="Times New Roman" w:eastAsia="Times New Roman" w:hAnsi="Times New Roman" w:cs="Times New Roman"/>
          <w:sz w:val="24"/>
          <w:szCs w:val="24"/>
          <w:lang w:eastAsia="ru-RU"/>
        </w:rPr>
        <w:t xml:space="preserve"> </w:t>
      </w:r>
      <w:proofErr w:type="spellStart"/>
      <w:r w:rsidR="00EC75A6" w:rsidRPr="00EC75A6">
        <w:rPr>
          <w:rFonts w:ascii="Times New Roman" w:eastAsia="Times New Roman" w:hAnsi="Times New Roman" w:cs="Times New Roman"/>
          <w:sz w:val="24"/>
          <w:szCs w:val="24"/>
          <w:lang w:eastAsia="ru-RU"/>
        </w:rPr>
        <w:t>Гульназ</w:t>
      </w:r>
      <w:proofErr w:type="spellEnd"/>
      <w:r w:rsidR="00EC75A6" w:rsidRPr="00EC75A6">
        <w:rPr>
          <w:rFonts w:ascii="Times New Roman" w:eastAsia="Times New Roman" w:hAnsi="Times New Roman" w:cs="Times New Roman"/>
          <w:sz w:val="24"/>
          <w:szCs w:val="24"/>
          <w:lang w:eastAsia="ru-RU"/>
        </w:rPr>
        <w:t xml:space="preserve"> </w:t>
      </w:r>
      <w:proofErr w:type="spellStart"/>
      <w:r w:rsidR="00EC75A6" w:rsidRPr="00EC75A6">
        <w:rPr>
          <w:rFonts w:ascii="Times New Roman" w:eastAsia="Times New Roman" w:hAnsi="Times New Roman" w:cs="Times New Roman"/>
          <w:sz w:val="24"/>
          <w:szCs w:val="24"/>
          <w:lang w:eastAsia="ru-RU"/>
        </w:rPr>
        <w:t>Фаридовна</w:t>
      </w:r>
      <w:proofErr w:type="spellEnd"/>
      <w:r w:rsidR="00EC75A6" w:rsidRPr="00EC75A6">
        <w:rPr>
          <w:rFonts w:ascii="Times New Roman" w:eastAsia="Times New Roman" w:hAnsi="Times New Roman" w:cs="Times New Roman"/>
          <w:sz w:val="24"/>
          <w:szCs w:val="24"/>
          <w:lang w:eastAsia="ru-RU"/>
        </w:rPr>
        <w:t xml:space="preserve"> </w:t>
      </w:r>
      <w:r w:rsidRPr="00493C9A">
        <w:rPr>
          <w:rFonts w:ascii="Times New Roman" w:eastAsia="Times New Roman" w:hAnsi="Times New Roman" w:cs="Times New Roman"/>
          <w:sz w:val="24"/>
          <w:szCs w:val="24"/>
          <w:lang w:eastAsia="ru-RU"/>
        </w:rPr>
        <w:t>«</w:t>
      </w:r>
      <w:r w:rsidR="00EC75A6" w:rsidRPr="00EC75A6">
        <w:rPr>
          <w:rFonts w:ascii="Times New Roman" w:eastAsia="Times New Roman" w:hAnsi="Times New Roman" w:cs="Times New Roman"/>
          <w:sz w:val="24"/>
          <w:szCs w:val="24"/>
          <w:lang w:eastAsia="ru-RU"/>
        </w:rPr>
        <w:t>«Организация и методика дошкольного образ</w:t>
      </w:r>
      <w:r w:rsidR="00EC75A6">
        <w:rPr>
          <w:rFonts w:ascii="Times New Roman" w:eastAsia="Times New Roman" w:hAnsi="Times New Roman" w:cs="Times New Roman"/>
          <w:sz w:val="24"/>
          <w:szCs w:val="24"/>
          <w:lang w:eastAsia="ru-RU"/>
        </w:rPr>
        <w:t>ования», НОУ ДПО «ЦСГО</w:t>
      </w:r>
      <w:r w:rsidRPr="00493C9A">
        <w:rPr>
          <w:rFonts w:ascii="Times New Roman" w:eastAsia="Times New Roman" w:hAnsi="Times New Roman" w:cs="Times New Roman"/>
          <w:sz w:val="24"/>
          <w:szCs w:val="24"/>
          <w:lang w:eastAsia="ru-RU"/>
        </w:rPr>
        <w:t>»;</w:t>
      </w:r>
    </w:p>
    <w:p w:rsidR="00EC75A6" w:rsidRPr="00EC75A6" w:rsidRDefault="00E47190" w:rsidP="00EC75A6">
      <w:pPr>
        <w:shd w:val="clear" w:color="auto" w:fill="FFFFFF"/>
        <w:spacing w:after="0" w:line="240" w:lineRule="auto"/>
        <w:ind w:right="282"/>
        <w:jc w:val="both"/>
        <w:rPr>
          <w:rFonts w:ascii="Times New Roman" w:eastAsia="Times New Roman" w:hAnsi="Times New Roman" w:cs="Times New Roman"/>
          <w:sz w:val="24"/>
          <w:szCs w:val="24"/>
          <w:lang w:eastAsia="ru-RU"/>
        </w:rPr>
      </w:pPr>
      <w:r w:rsidRPr="00493C9A">
        <w:rPr>
          <w:rFonts w:ascii="Times New Roman" w:eastAsia="Times New Roman" w:hAnsi="Times New Roman" w:cs="Times New Roman"/>
          <w:sz w:val="24"/>
          <w:szCs w:val="24"/>
          <w:lang w:eastAsia="ru-RU"/>
        </w:rPr>
        <w:t>2.</w:t>
      </w:r>
      <w:r w:rsidR="00EC75A6" w:rsidRPr="00EC75A6">
        <w:t xml:space="preserve"> </w:t>
      </w:r>
      <w:proofErr w:type="spellStart"/>
      <w:r w:rsidR="00EC75A6" w:rsidRPr="00EC75A6">
        <w:rPr>
          <w:rFonts w:ascii="Times New Roman" w:eastAsia="Times New Roman" w:hAnsi="Times New Roman" w:cs="Times New Roman"/>
          <w:sz w:val="24"/>
          <w:szCs w:val="24"/>
          <w:lang w:eastAsia="ru-RU"/>
        </w:rPr>
        <w:t>Ишкинина</w:t>
      </w:r>
      <w:proofErr w:type="spellEnd"/>
      <w:r w:rsidR="00EC75A6" w:rsidRPr="00EC75A6">
        <w:rPr>
          <w:rFonts w:ascii="Times New Roman" w:eastAsia="Times New Roman" w:hAnsi="Times New Roman" w:cs="Times New Roman"/>
          <w:sz w:val="24"/>
          <w:szCs w:val="24"/>
          <w:lang w:eastAsia="ru-RU"/>
        </w:rPr>
        <w:t xml:space="preserve"> Ирина Владимировна «Организация и методика дошкольного образования»,</w:t>
      </w:r>
    </w:p>
    <w:p w:rsidR="00E47190" w:rsidRPr="00532875" w:rsidRDefault="00EC75A6" w:rsidP="00532875">
      <w:pPr>
        <w:shd w:val="clear" w:color="auto" w:fill="FFFFFF"/>
        <w:spacing w:after="0" w:line="240" w:lineRule="auto"/>
        <w:ind w:right="282"/>
        <w:jc w:val="both"/>
        <w:rPr>
          <w:rFonts w:ascii="Times New Roman" w:eastAsia="Times New Roman" w:hAnsi="Times New Roman" w:cs="Times New Roman"/>
          <w:sz w:val="24"/>
          <w:szCs w:val="24"/>
          <w:lang w:eastAsia="ru-RU"/>
        </w:rPr>
      </w:pPr>
      <w:r w:rsidRPr="00EC75A6">
        <w:rPr>
          <w:rFonts w:ascii="Times New Roman" w:eastAsia="Times New Roman" w:hAnsi="Times New Roman" w:cs="Times New Roman"/>
          <w:sz w:val="24"/>
          <w:szCs w:val="24"/>
          <w:lang w:eastAsia="ru-RU"/>
        </w:rPr>
        <w:t>НОУ ДПО «ЦСГО</w:t>
      </w:r>
      <w:proofErr w:type="gramStart"/>
      <w:r w:rsidRPr="00EC75A6">
        <w:rPr>
          <w:rFonts w:ascii="Times New Roman" w:eastAsia="Times New Roman" w:hAnsi="Times New Roman" w:cs="Times New Roman"/>
          <w:sz w:val="24"/>
          <w:szCs w:val="24"/>
          <w:lang w:eastAsia="ru-RU"/>
        </w:rPr>
        <w:t>»</w:t>
      </w:r>
      <w:r>
        <w:rPr>
          <w:rFonts w:ascii="Times New Roman" w:eastAsia="Times New Roman" w:hAnsi="Times New Roman" w:cs="Times New Roman"/>
          <w:color w:val="000000"/>
          <w:sz w:val="24"/>
          <w:szCs w:val="24"/>
          <w:lang w:eastAsia="ru-RU"/>
        </w:rPr>
        <w:t>В</w:t>
      </w:r>
      <w:proofErr w:type="gramEnd"/>
      <w:r>
        <w:rPr>
          <w:rFonts w:ascii="Times New Roman" w:eastAsia="Times New Roman" w:hAnsi="Times New Roman" w:cs="Times New Roman"/>
          <w:color w:val="000000"/>
          <w:sz w:val="24"/>
          <w:szCs w:val="24"/>
          <w:lang w:eastAsia="ru-RU"/>
        </w:rPr>
        <w:t xml:space="preserve"> 2016-2017</w:t>
      </w:r>
      <w:r w:rsidR="00E47190" w:rsidRPr="00493C9A">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учебном году</w:t>
      </w:r>
      <w:r w:rsidR="00E47190" w:rsidRPr="00493C9A">
        <w:rPr>
          <w:rFonts w:ascii="Times New Roman" w:eastAsia="Times New Roman" w:hAnsi="Times New Roman" w:cs="Times New Roman"/>
          <w:color w:val="000000"/>
          <w:sz w:val="24"/>
          <w:szCs w:val="24"/>
          <w:lang w:eastAsia="ru-RU"/>
        </w:rPr>
        <w:t xml:space="preserve"> успешно прошли процедуру аттестации на   квалификационную категорию </w:t>
      </w:r>
      <w:r w:rsidR="0045422E" w:rsidRPr="0045422E">
        <w:rPr>
          <w:rFonts w:ascii="Times New Roman" w:eastAsia="Times New Roman" w:hAnsi="Times New Roman" w:cs="Times New Roman"/>
          <w:sz w:val="24"/>
          <w:szCs w:val="24"/>
          <w:lang w:eastAsia="ru-RU"/>
        </w:rPr>
        <w:t>6 педагогов</w:t>
      </w:r>
      <w:r w:rsidR="00AA4D42">
        <w:rPr>
          <w:rFonts w:ascii="Times New Roman" w:eastAsia="Times New Roman" w:hAnsi="Times New Roman" w:cs="Times New Roman"/>
          <w:sz w:val="24"/>
          <w:szCs w:val="24"/>
          <w:lang w:eastAsia="ru-RU"/>
        </w:rPr>
        <w:t xml:space="preserve"> (1 здание)</w:t>
      </w:r>
      <w:r w:rsidR="00E47190" w:rsidRPr="0045422E">
        <w:rPr>
          <w:rFonts w:ascii="Times New Roman" w:eastAsia="Times New Roman" w:hAnsi="Times New Roman" w:cs="Times New Roman"/>
          <w:sz w:val="24"/>
          <w:szCs w:val="24"/>
          <w:lang w:eastAsia="ru-RU"/>
        </w:rPr>
        <w:t>:</w:t>
      </w:r>
    </w:p>
    <w:tbl>
      <w:tblPr>
        <w:tblW w:w="9782" w:type="dxa"/>
        <w:tblInd w:w="-176"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4679"/>
        <w:gridCol w:w="5103"/>
      </w:tblGrid>
      <w:tr w:rsidR="00E47190" w:rsidRPr="00493C9A" w:rsidTr="00C44734">
        <w:trPr>
          <w:trHeight w:val="364"/>
        </w:trPr>
        <w:tc>
          <w:tcPr>
            <w:tcW w:w="4679"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47190" w:rsidRPr="00493C9A" w:rsidRDefault="00E47190" w:rsidP="00C44734">
            <w:pPr>
              <w:spacing w:before="100" w:beforeAutospacing="1" w:after="100" w:afterAutospacing="1" w:line="225" w:lineRule="atLeast"/>
              <w:jc w:val="both"/>
              <w:rPr>
                <w:rFonts w:ascii="Times New Roman" w:eastAsia="Times New Roman" w:hAnsi="Times New Roman" w:cs="Times New Roman"/>
                <w:sz w:val="21"/>
                <w:szCs w:val="21"/>
                <w:lang w:eastAsia="ru-RU"/>
              </w:rPr>
            </w:pPr>
            <w:r w:rsidRPr="00493C9A">
              <w:rPr>
                <w:rFonts w:ascii="Times New Roman" w:eastAsia="Times New Roman" w:hAnsi="Times New Roman" w:cs="Times New Roman"/>
                <w:sz w:val="24"/>
                <w:szCs w:val="24"/>
                <w:lang w:eastAsia="ru-RU"/>
              </w:rPr>
              <w:t>На </w:t>
            </w:r>
            <w:r w:rsidRPr="00493C9A">
              <w:rPr>
                <w:rFonts w:ascii="Times New Roman" w:eastAsia="Times New Roman" w:hAnsi="Times New Roman" w:cs="Times New Roman"/>
                <w:sz w:val="24"/>
                <w:szCs w:val="24"/>
                <w:u w:val="single"/>
                <w:lang w:eastAsia="ru-RU"/>
              </w:rPr>
              <w:t>соответствие занимаемой должности</w:t>
            </w:r>
          </w:p>
        </w:tc>
        <w:tc>
          <w:tcPr>
            <w:tcW w:w="510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E47190" w:rsidRPr="00493C9A" w:rsidRDefault="00E47190" w:rsidP="00C44734">
            <w:pPr>
              <w:spacing w:before="100" w:beforeAutospacing="1" w:after="100" w:afterAutospacing="1" w:line="225" w:lineRule="atLeast"/>
              <w:jc w:val="both"/>
              <w:rPr>
                <w:rFonts w:ascii="Times New Roman" w:eastAsia="Times New Roman" w:hAnsi="Times New Roman" w:cs="Times New Roman"/>
                <w:sz w:val="21"/>
                <w:szCs w:val="21"/>
                <w:lang w:eastAsia="ru-RU"/>
              </w:rPr>
            </w:pPr>
            <w:r w:rsidRPr="00493C9A">
              <w:rPr>
                <w:rFonts w:ascii="Times New Roman" w:eastAsia="Times New Roman" w:hAnsi="Times New Roman" w:cs="Times New Roman"/>
                <w:sz w:val="24"/>
                <w:szCs w:val="24"/>
                <w:lang w:eastAsia="ru-RU"/>
              </w:rPr>
              <w:t>На </w:t>
            </w:r>
            <w:r w:rsidRPr="00493C9A">
              <w:rPr>
                <w:rFonts w:ascii="Times New Roman" w:eastAsia="Times New Roman" w:hAnsi="Times New Roman" w:cs="Times New Roman"/>
                <w:sz w:val="24"/>
                <w:szCs w:val="24"/>
                <w:u w:val="single"/>
                <w:lang w:eastAsia="ru-RU"/>
              </w:rPr>
              <w:t>первую категорию</w:t>
            </w:r>
          </w:p>
        </w:tc>
      </w:tr>
      <w:tr w:rsidR="00E47190" w:rsidRPr="00493C9A" w:rsidTr="00C44734">
        <w:trPr>
          <w:trHeight w:val="1129"/>
        </w:trPr>
        <w:tc>
          <w:tcPr>
            <w:tcW w:w="46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47190" w:rsidRDefault="00E47190" w:rsidP="00C44734">
            <w:pPr>
              <w:spacing w:after="0" w:line="240" w:lineRule="auto"/>
              <w:rPr>
                <w:rFonts w:ascii="Times New Roman" w:eastAsia="Times New Roman" w:hAnsi="Times New Roman" w:cs="Times New Roman"/>
                <w:sz w:val="24"/>
                <w:szCs w:val="24"/>
                <w:lang w:eastAsia="ru-RU"/>
              </w:rPr>
            </w:pPr>
            <w:r w:rsidRPr="00493C9A">
              <w:rPr>
                <w:rFonts w:ascii="Times New Roman" w:eastAsia="Times New Roman" w:hAnsi="Times New Roman" w:cs="Times New Roman"/>
                <w:sz w:val="24"/>
                <w:szCs w:val="24"/>
                <w:lang w:eastAsia="ru-RU"/>
              </w:rPr>
              <w:t>Хасанова В.И. (учитель-логопед)</w:t>
            </w:r>
          </w:p>
          <w:p w:rsidR="00E47190" w:rsidRDefault="00EC75A6" w:rsidP="00C44734">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Фаткулина</w:t>
            </w:r>
            <w:proofErr w:type="spellEnd"/>
            <w:r>
              <w:rPr>
                <w:rFonts w:ascii="Times New Roman" w:eastAsia="Times New Roman" w:hAnsi="Times New Roman" w:cs="Times New Roman"/>
                <w:sz w:val="24"/>
                <w:szCs w:val="24"/>
                <w:lang w:eastAsia="ru-RU"/>
              </w:rPr>
              <w:t xml:space="preserve"> Э.М.</w:t>
            </w:r>
            <w:r w:rsidR="00E47190" w:rsidRPr="00493C9A">
              <w:rPr>
                <w:rFonts w:ascii="Times New Roman" w:eastAsia="Times New Roman" w:hAnsi="Times New Roman" w:cs="Times New Roman"/>
                <w:sz w:val="24"/>
                <w:szCs w:val="24"/>
                <w:lang w:eastAsia="ru-RU"/>
              </w:rPr>
              <w:t xml:space="preserve"> (воспитатель)</w:t>
            </w:r>
          </w:p>
          <w:p w:rsidR="00E47190" w:rsidRDefault="00EC75A6" w:rsidP="00C44734">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Насыпова</w:t>
            </w:r>
            <w:proofErr w:type="spellEnd"/>
            <w:r>
              <w:rPr>
                <w:rFonts w:ascii="Times New Roman" w:eastAsia="Times New Roman" w:hAnsi="Times New Roman" w:cs="Times New Roman"/>
                <w:sz w:val="24"/>
                <w:szCs w:val="24"/>
                <w:lang w:eastAsia="ru-RU"/>
              </w:rPr>
              <w:t xml:space="preserve"> С.С.</w:t>
            </w:r>
            <w:r w:rsidR="00E47190" w:rsidRPr="00493C9A">
              <w:rPr>
                <w:rFonts w:ascii="Times New Roman" w:eastAsia="Times New Roman" w:hAnsi="Times New Roman" w:cs="Times New Roman"/>
                <w:sz w:val="24"/>
                <w:szCs w:val="24"/>
                <w:lang w:eastAsia="ru-RU"/>
              </w:rPr>
              <w:t xml:space="preserve"> (воспитатель)</w:t>
            </w:r>
          </w:p>
          <w:p w:rsidR="0045422E" w:rsidRDefault="0045422E" w:rsidP="00C4473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Губайдуллина Г.М. (воспитатель по обучению татарского языка)</w:t>
            </w:r>
          </w:p>
          <w:p w:rsidR="0045422E" w:rsidRPr="00493C9A" w:rsidRDefault="0045422E" w:rsidP="00C44734">
            <w:pPr>
              <w:spacing w:after="0" w:line="240" w:lineRule="auto"/>
              <w:rPr>
                <w:rFonts w:ascii="Times New Roman" w:eastAsia="Times New Roman" w:hAnsi="Times New Roman" w:cs="Times New Roman"/>
                <w:sz w:val="24"/>
                <w:szCs w:val="24"/>
                <w:lang w:eastAsia="ru-RU"/>
              </w:rPr>
            </w:pPr>
          </w:p>
        </w:tc>
        <w:tc>
          <w:tcPr>
            <w:tcW w:w="510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47190" w:rsidRPr="00493C9A" w:rsidRDefault="00EC75A6" w:rsidP="00C44734">
            <w:pPr>
              <w:spacing w:after="0" w:line="240" w:lineRule="auto"/>
              <w:rPr>
                <w:rFonts w:ascii="Times New Roman" w:eastAsia="Times New Roman" w:hAnsi="Times New Roman" w:cs="Times New Roman"/>
                <w:sz w:val="21"/>
                <w:szCs w:val="21"/>
                <w:lang w:eastAsia="ru-RU"/>
              </w:rPr>
            </w:pPr>
            <w:proofErr w:type="spellStart"/>
            <w:r>
              <w:rPr>
                <w:rFonts w:ascii="Times New Roman" w:eastAsia="Times New Roman" w:hAnsi="Times New Roman" w:cs="Times New Roman"/>
                <w:sz w:val="24"/>
                <w:szCs w:val="24"/>
                <w:lang w:eastAsia="ru-RU"/>
              </w:rPr>
              <w:t>Хуснутдинова</w:t>
            </w:r>
            <w:proofErr w:type="spellEnd"/>
            <w:r>
              <w:rPr>
                <w:rFonts w:ascii="Times New Roman" w:eastAsia="Times New Roman" w:hAnsi="Times New Roman" w:cs="Times New Roman"/>
                <w:sz w:val="24"/>
                <w:szCs w:val="24"/>
                <w:lang w:eastAsia="ru-RU"/>
              </w:rPr>
              <w:t xml:space="preserve"> Л.Р.</w:t>
            </w:r>
            <w:r w:rsidR="00E47190" w:rsidRPr="00493C9A">
              <w:rPr>
                <w:rFonts w:ascii="Times New Roman" w:eastAsia="Times New Roman" w:hAnsi="Times New Roman" w:cs="Times New Roman"/>
                <w:sz w:val="24"/>
                <w:szCs w:val="24"/>
                <w:lang w:eastAsia="ru-RU"/>
              </w:rPr>
              <w:t xml:space="preserve"> (воспитатель)</w:t>
            </w:r>
          </w:p>
          <w:p w:rsidR="00E47190" w:rsidRPr="00493C9A" w:rsidRDefault="00EC75A6" w:rsidP="00C44734">
            <w:pPr>
              <w:spacing w:after="0" w:line="240" w:lineRule="auto"/>
              <w:rPr>
                <w:rFonts w:ascii="Times New Roman" w:eastAsia="Times New Roman" w:hAnsi="Times New Roman" w:cs="Times New Roman"/>
                <w:sz w:val="21"/>
                <w:szCs w:val="21"/>
                <w:lang w:eastAsia="ru-RU"/>
              </w:rPr>
            </w:pPr>
            <w:proofErr w:type="spellStart"/>
            <w:r>
              <w:rPr>
                <w:rFonts w:ascii="Times New Roman" w:eastAsia="Times New Roman" w:hAnsi="Times New Roman" w:cs="Times New Roman"/>
                <w:sz w:val="24"/>
                <w:szCs w:val="24"/>
                <w:lang w:eastAsia="ru-RU"/>
              </w:rPr>
              <w:t>Насыпова</w:t>
            </w:r>
            <w:proofErr w:type="spellEnd"/>
            <w:r>
              <w:rPr>
                <w:rFonts w:ascii="Times New Roman" w:eastAsia="Times New Roman" w:hAnsi="Times New Roman" w:cs="Times New Roman"/>
                <w:sz w:val="24"/>
                <w:szCs w:val="24"/>
                <w:lang w:eastAsia="ru-RU"/>
              </w:rPr>
              <w:t xml:space="preserve"> С.С.</w:t>
            </w:r>
            <w:r w:rsidR="00E47190" w:rsidRPr="00493C9A">
              <w:rPr>
                <w:rFonts w:ascii="Times New Roman" w:eastAsia="Times New Roman" w:hAnsi="Times New Roman" w:cs="Times New Roman"/>
                <w:sz w:val="24"/>
                <w:szCs w:val="24"/>
                <w:lang w:eastAsia="ru-RU"/>
              </w:rPr>
              <w:t xml:space="preserve"> (воспитатель)</w:t>
            </w:r>
          </w:p>
          <w:p w:rsidR="00E47190" w:rsidRPr="00493C9A" w:rsidRDefault="00E47190" w:rsidP="00C44734">
            <w:pPr>
              <w:spacing w:after="0" w:line="240" w:lineRule="auto"/>
              <w:rPr>
                <w:rFonts w:ascii="Times New Roman" w:eastAsia="Times New Roman" w:hAnsi="Times New Roman" w:cs="Times New Roman"/>
                <w:sz w:val="24"/>
                <w:szCs w:val="24"/>
                <w:lang w:eastAsia="ru-RU"/>
              </w:rPr>
            </w:pPr>
          </w:p>
        </w:tc>
      </w:tr>
    </w:tbl>
    <w:p w:rsidR="00E47190" w:rsidRPr="00493C9A" w:rsidRDefault="00E47190" w:rsidP="00E47190">
      <w:pPr>
        <w:spacing w:after="0" w:line="360" w:lineRule="auto"/>
        <w:ind w:firstLine="567"/>
        <w:jc w:val="both"/>
        <w:rPr>
          <w:rFonts w:ascii="Times New Roman" w:eastAsia="Times New Roman" w:hAnsi="Times New Roman" w:cs="Times New Roman"/>
          <w:sz w:val="24"/>
          <w:szCs w:val="24"/>
          <w:lang w:eastAsia="ar-SA"/>
        </w:rPr>
      </w:pPr>
    </w:p>
    <w:p w:rsidR="00E47190" w:rsidRPr="00493C9A" w:rsidRDefault="00E47190" w:rsidP="00E47190">
      <w:pPr>
        <w:spacing w:after="0" w:line="240" w:lineRule="auto"/>
        <w:ind w:firstLine="567"/>
        <w:jc w:val="both"/>
        <w:rPr>
          <w:rFonts w:ascii="Times New Roman" w:eastAsia="Times New Roman" w:hAnsi="Times New Roman" w:cs="Times New Roman"/>
          <w:sz w:val="24"/>
          <w:szCs w:val="24"/>
          <w:lang w:eastAsia="ar-SA"/>
        </w:rPr>
      </w:pPr>
      <w:r w:rsidRPr="00493C9A">
        <w:rPr>
          <w:rFonts w:ascii="Times New Roman" w:eastAsia="Times New Roman" w:hAnsi="Times New Roman" w:cs="Times New Roman"/>
          <w:sz w:val="24"/>
          <w:szCs w:val="24"/>
          <w:lang w:eastAsia="ar-SA"/>
        </w:rPr>
        <w:t>Количество педагогов, имеющих квалификационные категории, в МАДОУ за 3 года увеличивается, изменился качественный показател</w:t>
      </w:r>
      <w:r w:rsidR="0045422E">
        <w:rPr>
          <w:rFonts w:ascii="Times New Roman" w:eastAsia="Times New Roman" w:hAnsi="Times New Roman" w:cs="Times New Roman"/>
          <w:sz w:val="24"/>
          <w:szCs w:val="24"/>
          <w:lang w:eastAsia="ar-SA"/>
        </w:rPr>
        <w:t>ь квалификации педагогов: в 2016-2017</w:t>
      </w:r>
      <w:r w:rsidRPr="00493C9A">
        <w:rPr>
          <w:rFonts w:ascii="Times New Roman" w:eastAsia="Times New Roman" w:hAnsi="Times New Roman" w:cs="Times New Roman"/>
          <w:sz w:val="24"/>
          <w:szCs w:val="24"/>
          <w:lang w:eastAsia="ar-SA"/>
        </w:rPr>
        <w:t xml:space="preserve"> учебном году увеличилось количество воспитателей с первой категорией. Количество педагогов без категории ежегодно уменьшается, однако он остается относительно низким в силу статуса детского сада-новостройки.</w:t>
      </w:r>
    </w:p>
    <w:p w:rsidR="00E47190" w:rsidRDefault="00E47190" w:rsidP="00E47190">
      <w:pPr>
        <w:spacing w:after="0" w:line="100" w:lineRule="atLeast"/>
        <w:ind w:left="720"/>
        <w:jc w:val="center"/>
        <w:rPr>
          <w:rFonts w:ascii="Times New Roman" w:eastAsia="Times New Roman" w:hAnsi="Times New Roman" w:cs="Times New Roman"/>
          <w:i/>
          <w:sz w:val="24"/>
          <w:szCs w:val="24"/>
          <w:lang w:eastAsia="ar-SA"/>
        </w:rPr>
      </w:pPr>
    </w:p>
    <w:p w:rsidR="00E47190" w:rsidRPr="00493C9A" w:rsidRDefault="00E47190" w:rsidP="00E47190">
      <w:pPr>
        <w:spacing w:after="0" w:line="360" w:lineRule="auto"/>
        <w:jc w:val="both"/>
        <w:rPr>
          <w:rFonts w:ascii="Times New Roman" w:eastAsia="Times New Roman" w:hAnsi="Times New Roman" w:cs="Times New Roman"/>
          <w:sz w:val="24"/>
          <w:szCs w:val="24"/>
          <w:lang w:eastAsia="ar-SA"/>
        </w:rPr>
      </w:pPr>
    </w:p>
    <w:p w:rsidR="00E47190" w:rsidRPr="00493C9A" w:rsidRDefault="00E47190" w:rsidP="00E47190">
      <w:pPr>
        <w:spacing w:after="0" w:line="240" w:lineRule="auto"/>
        <w:jc w:val="both"/>
        <w:rPr>
          <w:rFonts w:ascii="Times New Roman" w:eastAsia="Times New Roman" w:hAnsi="Times New Roman" w:cs="Times New Roman"/>
          <w:sz w:val="24"/>
          <w:szCs w:val="24"/>
          <w:lang w:eastAsia="ar-SA"/>
        </w:rPr>
      </w:pPr>
      <w:r w:rsidRPr="00493C9A">
        <w:rPr>
          <w:rFonts w:ascii="Times New Roman" w:eastAsia="Times New Roman" w:hAnsi="Times New Roman" w:cs="Times New Roman"/>
          <w:sz w:val="24"/>
          <w:szCs w:val="24"/>
          <w:lang w:eastAsia="ar-SA"/>
        </w:rPr>
        <w:t>Все воспитатели и специалисты детского сада им</w:t>
      </w:r>
      <w:r w:rsidR="00672025">
        <w:rPr>
          <w:rFonts w:ascii="Times New Roman" w:eastAsia="Times New Roman" w:hAnsi="Times New Roman" w:cs="Times New Roman"/>
          <w:sz w:val="24"/>
          <w:szCs w:val="24"/>
          <w:lang w:eastAsia="ar-SA"/>
        </w:rPr>
        <w:t xml:space="preserve">еют педагогическое образование. </w:t>
      </w:r>
      <w:r w:rsidRPr="00493C9A">
        <w:rPr>
          <w:rFonts w:ascii="Times New Roman" w:eastAsia="Times New Roman" w:hAnsi="Times New Roman" w:cs="Times New Roman"/>
          <w:sz w:val="24"/>
          <w:szCs w:val="24"/>
          <w:lang w:eastAsia="ar-SA"/>
        </w:rPr>
        <w:t>Заочно обучается в высшем педагогическом учебном заведении музыкальный</w:t>
      </w:r>
      <w:r>
        <w:rPr>
          <w:rFonts w:ascii="Times New Roman" w:eastAsia="Times New Roman" w:hAnsi="Times New Roman" w:cs="Times New Roman"/>
          <w:sz w:val="24"/>
          <w:szCs w:val="24"/>
          <w:lang w:eastAsia="ar-SA"/>
        </w:rPr>
        <w:t xml:space="preserve"> руководитель </w:t>
      </w:r>
      <w:r w:rsidR="00B51065">
        <w:rPr>
          <w:rFonts w:ascii="Times New Roman" w:eastAsia="Times New Roman" w:hAnsi="Times New Roman" w:cs="Times New Roman"/>
          <w:sz w:val="24"/>
          <w:szCs w:val="24"/>
          <w:lang w:eastAsia="ar-SA"/>
        </w:rPr>
        <w:t>Рахимова</w:t>
      </w:r>
      <w:r>
        <w:rPr>
          <w:rFonts w:ascii="Times New Roman" w:eastAsia="Times New Roman" w:hAnsi="Times New Roman" w:cs="Times New Roman"/>
          <w:sz w:val="24"/>
          <w:szCs w:val="24"/>
          <w:lang w:eastAsia="ar-SA"/>
        </w:rPr>
        <w:t xml:space="preserve"> Л.А</w:t>
      </w:r>
      <w:r w:rsidR="00672025">
        <w:rPr>
          <w:rFonts w:ascii="Times New Roman" w:eastAsia="Times New Roman" w:hAnsi="Times New Roman" w:cs="Times New Roman"/>
          <w:sz w:val="24"/>
          <w:szCs w:val="24"/>
          <w:lang w:eastAsia="ar-SA"/>
        </w:rPr>
        <w:t>.</w:t>
      </w:r>
      <w:r w:rsidR="009D029A">
        <w:rPr>
          <w:rFonts w:ascii="Times New Roman" w:eastAsia="Times New Roman" w:hAnsi="Times New Roman" w:cs="Times New Roman"/>
          <w:sz w:val="24"/>
          <w:szCs w:val="24"/>
          <w:lang w:eastAsia="ar-SA"/>
        </w:rPr>
        <w:t xml:space="preserve"> (ФГАОУ </w:t>
      </w:r>
      <w:proofErr w:type="gramStart"/>
      <w:r w:rsidR="009D029A">
        <w:rPr>
          <w:rFonts w:ascii="Times New Roman" w:eastAsia="Times New Roman" w:hAnsi="Times New Roman" w:cs="Times New Roman"/>
          <w:sz w:val="24"/>
          <w:szCs w:val="24"/>
          <w:lang w:eastAsia="ar-SA"/>
        </w:rPr>
        <w:t>ВО</w:t>
      </w:r>
      <w:proofErr w:type="gramEnd"/>
      <w:r w:rsidR="009D029A">
        <w:rPr>
          <w:rFonts w:ascii="Times New Roman" w:eastAsia="Times New Roman" w:hAnsi="Times New Roman" w:cs="Times New Roman"/>
          <w:sz w:val="24"/>
          <w:szCs w:val="24"/>
          <w:lang w:eastAsia="ar-SA"/>
        </w:rPr>
        <w:t xml:space="preserve"> «Казанский (Приволжский) федеральный университет»)</w:t>
      </w:r>
      <w:r w:rsidR="00672025">
        <w:rPr>
          <w:rFonts w:ascii="Times New Roman" w:eastAsia="Times New Roman" w:hAnsi="Times New Roman" w:cs="Times New Roman"/>
          <w:sz w:val="24"/>
          <w:szCs w:val="24"/>
          <w:lang w:eastAsia="ar-SA"/>
        </w:rPr>
        <w:t xml:space="preserve">, воспитатель </w:t>
      </w:r>
      <w:proofErr w:type="spellStart"/>
      <w:r w:rsidR="00672025">
        <w:rPr>
          <w:rFonts w:ascii="Times New Roman" w:eastAsia="Times New Roman" w:hAnsi="Times New Roman" w:cs="Times New Roman"/>
          <w:sz w:val="24"/>
          <w:szCs w:val="24"/>
          <w:lang w:eastAsia="ar-SA"/>
        </w:rPr>
        <w:t>Лукманова</w:t>
      </w:r>
      <w:proofErr w:type="spellEnd"/>
      <w:r w:rsidR="00672025">
        <w:rPr>
          <w:rFonts w:ascii="Times New Roman" w:eastAsia="Times New Roman" w:hAnsi="Times New Roman" w:cs="Times New Roman"/>
          <w:sz w:val="24"/>
          <w:szCs w:val="24"/>
          <w:lang w:eastAsia="ar-SA"/>
        </w:rPr>
        <w:t xml:space="preserve"> А.И.</w:t>
      </w:r>
      <w:r w:rsidR="009D029A">
        <w:rPr>
          <w:rFonts w:ascii="Times New Roman" w:eastAsia="Times New Roman" w:hAnsi="Times New Roman" w:cs="Times New Roman"/>
          <w:sz w:val="24"/>
          <w:szCs w:val="24"/>
          <w:lang w:eastAsia="ar-SA"/>
        </w:rPr>
        <w:t xml:space="preserve"> (ЧОУ ВО «Казанский инновационный университет имени </w:t>
      </w:r>
      <w:proofErr w:type="spellStart"/>
      <w:r w:rsidR="009D029A">
        <w:rPr>
          <w:rFonts w:ascii="Times New Roman" w:eastAsia="Times New Roman" w:hAnsi="Times New Roman" w:cs="Times New Roman"/>
          <w:sz w:val="24"/>
          <w:szCs w:val="24"/>
          <w:lang w:eastAsia="ar-SA"/>
        </w:rPr>
        <w:t>В.Г.Тимирясова</w:t>
      </w:r>
      <w:proofErr w:type="spellEnd"/>
      <w:r w:rsidR="009D029A">
        <w:rPr>
          <w:rFonts w:ascii="Times New Roman" w:eastAsia="Times New Roman" w:hAnsi="Times New Roman" w:cs="Times New Roman"/>
          <w:sz w:val="24"/>
          <w:szCs w:val="24"/>
          <w:lang w:eastAsia="ar-SA"/>
        </w:rPr>
        <w:t xml:space="preserve"> (ИЭУП)).</w:t>
      </w:r>
    </w:p>
    <w:p w:rsidR="00E47190" w:rsidRPr="00493C9A" w:rsidRDefault="00E47190" w:rsidP="00E47190">
      <w:pPr>
        <w:spacing w:after="0" w:line="240" w:lineRule="auto"/>
        <w:ind w:firstLine="567"/>
        <w:jc w:val="both"/>
        <w:rPr>
          <w:rFonts w:ascii="Times New Roman" w:eastAsia="Times New Roman" w:hAnsi="Times New Roman" w:cs="Times New Roman"/>
          <w:sz w:val="24"/>
          <w:szCs w:val="24"/>
          <w:lang w:eastAsia="ar-SA"/>
        </w:rPr>
      </w:pPr>
      <w:r w:rsidRPr="00493C9A">
        <w:rPr>
          <w:rFonts w:ascii="Times New Roman" w:eastAsia="Times New Roman" w:hAnsi="Times New Roman" w:cs="Times New Roman"/>
          <w:sz w:val="24"/>
          <w:szCs w:val="24"/>
          <w:lang w:eastAsia="ar-SA"/>
        </w:rPr>
        <w:t>Педагогический коллектив МАДОУ молодой, состоит из педагогов с небольшим опыт</w:t>
      </w:r>
      <w:r w:rsidR="00672025">
        <w:rPr>
          <w:rFonts w:ascii="Times New Roman" w:eastAsia="Times New Roman" w:hAnsi="Times New Roman" w:cs="Times New Roman"/>
          <w:sz w:val="24"/>
          <w:szCs w:val="24"/>
          <w:lang w:eastAsia="ar-SA"/>
        </w:rPr>
        <w:t xml:space="preserve">ом и стажем работы. Педагоги с педагогическим </w:t>
      </w:r>
      <w:r w:rsidRPr="00493C9A">
        <w:rPr>
          <w:rFonts w:ascii="Times New Roman" w:eastAsia="Times New Roman" w:hAnsi="Times New Roman" w:cs="Times New Roman"/>
          <w:sz w:val="24"/>
          <w:szCs w:val="24"/>
          <w:lang w:eastAsia="ar-SA"/>
        </w:rPr>
        <w:t>стажем работы от</w:t>
      </w:r>
      <w:r w:rsidR="00672025">
        <w:rPr>
          <w:rFonts w:ascii="Times New Roman" w:eastAsia="Times New Roman" w:hAnsi="Times New Roman" w:cs="Times New Roman"/>
          <w:sz w:val="24"/>
          <w:szCs w:val="24"/>
          <w:lang w:eastAsia="ar-SA"/>
        </w:rPr>
        <w:t xml:space="preserve"> 10 лет составляют 41</w:t>
      </w:r>
      <w:r w:rsidRPr="00493C9A">
        <w:rPr>
          <w:rFonts w:ascii="Times New Roman" w:eastAsia="Times New Roman" w:hAnsi="Times New Roman" w:cs="Times New Roman"/>
          <w:sz w:val="24"/>
          <w:szCs w:val="24"/>
          <w:lang w:eastAsia="ar-SA"/>
        </w:rPr>
        <w:t>% коллектива. Молодых педаго</w:t>
      </w:r>
      <w:r w:rsidR="00672025">
        <w:rPr>
          <w:rFonts w:ascii="Times New Roman" w:eastAsia="Times New Roman" w:hAnsi="Times New Roman" w:cs="Times New Roman"/>
          <w:sz w:val="24"/>
          <w:szCs w:val="24"/>
          <w:lang w:eastAsia="ar-SA"/>
        </w:rPr>
        <w:t>гов до 5 лет в детском саду – 35</w:t>
      </w:r>
      <w:r w:rsidRPr="00493C9A">
        <w:rPr>
          <w:rFonts w:ascii="Times New Roman" w:eastAsia="Times New Roman" w:hAnsi="Times New Roman" w:cs="Times New Roman"/>
          <w:sz w:val="24"/>
          <w:szCs w:val="24"/>
          <w:lang w:eastAsia="ar-SA"/>
        </w:rPr>
        <w:t>%.</w:t>
      </w:r>
    </w:p>
    <w:p w:rsidR="00E47190" w:rsidRPr="00532875" w:rsidRDefault="00E47190" w:rsidP="00532875">
      <w:pPr>
        <w:spacing w:after="0" w:line="240" w:lineRule="auto"/>
        <w:jc w:val="both"/>
        <w:rPr>
          <w:rFonts w:ascii="Times New Roman" w:eastAsia="Times New Roman" w:hAnsi="Times New Roman" w:cs="Times New Roman"/>
          <w:sz w:val="24"/>
          <w:szCs w:val="24"/>
          <w:lang w:eastAsia="ar-SA"/>
        </w:rPr>
      </w:pPr>
      <w:r w:rsidRPr="00493C9A">
        <w:rPr>
          <w:rFonts w:ascii="Times New Roman" w:eastAsia="Times New Roman" w:hAnsi="Times New Roman" w:cs="Times New Roman"/>
          <w:sz w:val="24"/>
          <w:szCs w:val="24"/>
          <w:lang w:eastAsia="ar-SA"/>
        </w:rPr>
        <w:t>Воспитатели и специалисты МАДОУ обладают системой знаний и умений для успешной реализации профессиональной педагогической деятельности. Большинство педагогов испытывают потребность в постоянном профессиональном росте, постоянно следят за передовым опытом в своей сфере деятельности, стремятся внедрить его с учетом изменяющихся образовательных потребностей населения и общества. Постоянно занимаются самообразованием и анализом своей деятельности, имеют чувство перспективы, прогнозируют свою деятельность.</w:t>
      </w:r>
    </w:p>
    <w:p w:rsidR="00532875" w:rsidRDefault="00E47190" w:rsidP="00532875">
      <w:pPr>
        <w:spacing w:after="0"/>
        <w:jc w:val="both"/>
        <w:rPr>
          <w:rFonts w:ascii="Times New Roman" w:hAnsi="Times New Roman" w:cs="Times New Roman"/>
          <w:b/>
          <w:sz w:val="24"/>
          <w:szCs w:val="24"/>
        </w:rPr>
      </w:pPr>
      <w:r w:rsidRPr="0094549A">
        <w:rPr>
          <w:rFonts w:ascii="Times New Roman" w:hAnsi="Times New Roman" w:cs="Times New Roman"/>
          <w:b/>
          <w:sz w:val="24"/>
          <w:szCs w:val="24"/>
        </w:rPr>
        <w:t xml:space="preserve">Анализ </w:t>
      </w:r>
      <w:proofErr w:type="spellStart"/>
      <w:r w:rsidRPr="0094549A">
        <w:rPr>
          <w:rFonts w:ascii="Times New Roman" w:hAnsi="Times New Roman" w:cs="Times New Roman"/>
          <w:b/>
          <w:sz w:val="24"/>
          <w:szCs w:val="24"/>
        </w:rPr>
        <w:t>воспитательно</w:t>
      </w:r>
      <w:proofErr w:type="spellEnd"/>
      <w:r w:rsidRPr="0094549A">
        <w:rPr>
          <w:rFonts w:ascii="Times New Roman" w:hAnsi="Times New Roman" w:cs="Times New Roman"/>
          <w:b/>
          <w:sz w:val="24"/>
          <w:szCs w:val="24"/>
        </w:rPr>
        <w:t>-о</w:t>
      </w:r>
      <w:r w:rsidR="00672025">
        <w:rPr>
          <w:rFonts w:ascii="Times New Roman" w:hAnsi="Times New Roman" w:cs="Times New Roman"/>
          <w:b/>
          <w:sz w:val="24"/>
          <w:szCs w:val="24"/>
        </w:rPr>
        <w:t>бразовательного процесса за 2016-2017</w:t>
      </w:r>
      <w:r w:rsidRPr="0094549A">
        <w:rPr>
          <w:rFonts w:ascii="Times New Roman" w:hAnsi="Times New Roman" w:cs="Times New Roman"/>
          <w:b/>
          <w:sz w:val="24"/>
          <w:szCs w:val="24"/>
        </w:rPr>
        <w:t xml:space="preserve"> учебный год</w:t>
      </w:r>
    </w:p>
    <w:p w:rsidR="00E47190" w:rsidRPr="00532875" w:rsidRDefault="00E47190" w:rsidP="00532875">
      <w:pPr>
        <w:spacing w:after="0"/>
        <w:jc w:val="both"/>
        <w:rPr>
          <w:rFonts w:ascii="Times New Roman" w:hAnsi="Times New Roman" w:cs="Times New Roman"/>
          <w:b/>
          <w:sz w:val="24"/>
          <w:szCs w:val="24"/>
        </w:rPr>
      </w:pPr>
      <w:r w:rsidRPr="00510560">
        <w:rPr>
          <w:rFonts w:ascii="Times New Roman" w:eastAsia="Times New Roman" w:hAnsi="Times New Roman" w:cs="Times New Roman"/>
          <w:b/>
          <w:sz w:val="24"/>
          <w:szCs w:val="24"/>
          <w:lang w:eastAsia="ar-SA"/>
        </w:rPr>
        <w:t>Проблемные задачи</w:t>
      </w:r>
    </w:p>
    <w:p w:rsidR="00E47190" w:rsidRPr="00510560" w:rsidRDefault="00E47190" w:rsidP="00532875">
      <w:pPr>
        <w:snapToGrid w:val="0"/>
        <w:spacing w:after="0" w:line="240" w:lineRule="auto"/>
        <w:rPr>
          <w:rFonts w:ascii="Times New Roman" w:eastAsia="Times New Roman" w:hAnsi="Times New Roman" w:cs="Times New Roman"/>
          <w:sz w:val="24"/>
          <w:szCs w:val="24"/>
          <w:lang w:eastAsia="ar-SA"/>
        </w:rPr>
      </w:pPr>
      <w:r w:rsidRPr="00825DB1">
        <w:rPr>
          <w:rFonts w:ascii="Times New Roman" w:eastAsia="Times New Roman" w:hAnsi="Times New Roman" w:cs="Times New Roman"/>
          <w:sz w:val="24"/>
          <w:szCs w:val="24"/>
          <w:lang w:eastAsia="ar-SA"/>
        </w:rPr>
        <w:t xml:space="preserve">           </w:t>
      </w:r>
      <w:r w:rsidR="00672025">
        <w:rPr>
          <w:rFonts w:ascii="Times New Roman" w:eastAsia="Times New Roman" w:hAnsi="Times New Roman" w:cs="Times New Roman"/>
          <w:sz w:val="24"/>
          <w:szCs w:val="24"/>
          <w:lang w:eastAsia="ar-SA"/>
        </w:rPr>
        <w:t>В 2016-2017</w:t>
      </w:r>
      <w:r w:rsidRPr="00510560">
        <w:rPr>
          <w:rFonts w:ascii="Times New Roman" w:eastAsia="Times New Roman" w:hAnsi="Times New Roman" w:cs="Times New Roman"/>
          <w:sz w:val="24"/>
          <w:szCs w:val="24"/>
          <w:lang w:eastAsia="ar-SA"/>
        </w:rPr>
        <w:t xml:space="preserve"> учебном году решались следующие задачи:</w:t>
      </w:r>
    </w:p>
    <w:p w:rsidR="00672025" w:rsidRPr="00672025" w:rsidRDefault="00672025" w:rsidP="00672025">
      <w:pPr>
        <w:shd w:val="clear" w:color="auto" w:fill="FFFFFF"/>
        <w:spacing w:after="0" w:line="240" w:lineRule="auto"/>
        <w:ind w:firstLine="720"/>
        <w:jc w:val="both"/>
        <w:rPr>
          <w:rFonts w:ascii="Times New Roman" w:eastAsia="Times New Roman" w:hAnsi="Times New Roman" w:cs="Times New Roman"/>
          <w:sz w:val="24"/>
          <w:szCs w:val="24"/>
          <w:lang w:eastAsia="ar-SA"/>
        </w:rPr>
      </w:pPr>
      <w:r w:rsidRPr="00672025">
        <w:rPr>
          <w:rFonts w:ascii="Times New Roman" w:eastAsia="Times New Roman" w:hAnsi="Times New Roman" w:cs="Times New Roman"/>
          <w:sz w:val="24"/>
          <w:szCs w:val="24"/>
          <w:lang w:eastAsia="ar-SA"/>
        </w:rPr>
        <w:t>1.Сохранение и укрепление здоровья детей, обеспечение физической и психической безопасности; создание комфортных условий жизнедеятельности для развития физических, интеллектуальных и личностных качеств детей расширив  комплекс   лечебно-профилактических   и оздоровительных мероприятий.</w:t>
      </w:r>
    </w:p>
    <w:p w:rsidR="00672025" w:rsidRPr="00672025" w:rsidRDefault="00672025" w:rsidP="00672025">
      <w:pPr>
        <w:shd w:val="clear" w:color="auto" w:fill="FFFFFF"/>
        <w:spacing w:after="0" w:line="240" w:lineRule="auto"/>
        <w:ind w:firstLine="720"/>
        <w:jc w:val="both"/>
        <w:rPr>
          <w:rFonts w:ascii="Times New Roman" w:eastAsia="Times New Roman" w:hAnsi="Times New Roman" w:cs="Times New Roman"/>
          <w:sz w:val="24"/>
          <w:szCs w:val="24"/>
          <w:lang w:eastAsia="ar-SA"/>
        </w:rPr>
      </w:pPr>
      <w:r w:rsidRPr="00672025">
        <w:rPr>
          <w:rFonts w:ascii="Times New Roman" w:eastAsia="Times New Roman" w:hAnsi="Times New Roman" w:cs="Times New Roman"/>
          <w:sz w:val="24"/>
          <w:szCs w:val="24"/>
          <w:lang w:eastAsia="ar-SA"/>
        </w:rPr>
        <w:t>2.Создание обогащенной предметно-пространственной среды, способствующей развитию социальных и психологических качеств личности дошкольника в различных видах деятельности; осуществление необходимой коррекции речевых нарушений</w:t>
      </w:r>
      <w:r w:rsidR="00532875">
        <w:rPr>
          <w:rFonts w:ascii="Times New Roman" w:eastAsia="Times New Roman" w:hAnsi="Times New Roman" w:cs="Times New Roman"/>
          <w:sz w:val="24"/>
          <w:szCs w:val="24"/>
          <w:lang w:eastAsia="ar-SA"/>
        </w:rPr>
        <w:t xml:space="preserve"> у детей дошкольного возраста. </w:t>
      </w:r>
    </w:p>
    <w:p w:rsidR="00672025" w:rsidRPr="00672025" w:rsidRDefault="00672025" w:rsidP="00672025">
      <w:pPr>
        <w:shd w:val="clear" w:color="auto" w:fill="FFFFFF"/>
        <w:spacing w:after="0" w:line="240" w:lineRule="auto"/>
        <w:ind w:firstLine="720"/>
        <w:jc w:val="both"/>
        <w:rPr>
          <w:rFonts w:ascii="Times New Roman" w:eastAsia="Times New Roman" w:hAnsi="Times New Roman" w:cs="Times New Roman"/>
          <w:sz w:val="24"/>
          <w:szCs w:val="24"/>
          <w:lang w:eastAsia="ar-SA"/>
        </w:rPr>
      </w:pPr>
      <w:r w:rsidRPr="00672025">
        <w:rPr>
          <w:rFonts w:ascii="Times New Roman" w:eastAsia="Times New Roman" w:hAnsi="Times New Roman" w:cs="Times New Roman"/>
          <w:sz w:val="24"/>
          <w:szCs w:val="24"/>
          <w:lang w:eastAsia="ar-SA"/>
        </w:rPr>
        <w:t xml:space="preserve">3. Создание условий для развития экспериментальной, проектной деятельности с детьми дошкольного возраста, с целью развития их интеллектуальных способностей, познавательного интереса, творческой инициативы в рамках ФГОС </w:t>
      </w:r>
      <w:proofErr w:type="gramStart"/>
      <w:r w:rsidRPr="00672025">
        <w:rPr>
          <w:rFonts w:ascii="Times New Roman" w:eastAsia="Times New Roman" w:hAnsi="Times New Roman" w:cs="Times New Roman"/>
          <w:sz w:val="24"/>
          <w:szCs w:val="24"/>
          <w:lang w:eastAsia="ar-SA"/>
        </w:rPr>
        <w:t>ДО</w:t>
      </w:r>
      <w:proofErr w:type="gramEnd"/>
      <w:r w:rsidRPr="00672025">
        <w:rPr>
          <w:rFonts w:ascii="Times New Roman" w:eastAsia="Times New Roman" w:hAnsi="Times New Roman" w:cs="Times New Roman"/>
          <w:sz w:val="24"/>
          <w:szCs w:val="24"/>
          <w:lang w:eastAsia="ar-SA"/>
        </w:rPr>
        <w:t>.</w:t>
      </w:r>
    </w:p>
    <w:p w:rsidR="00672025" w:rsidRPr="00672025" w:rsidRDefault="00672025" w:rsidP="00672025">
      <w:pPr>
        <w:shd w:val="clear" w:color="auto" w:fill="FFFFFF"/>
        <w:spacing w:after="0" w:line="240" w:lineRule="auto"/>
        <w:ind w:firstLine="720"/>
        <w:jc w:val="both"/>
        <w:rPr>
          <w:rFonts w:ascii="Times New Roman" w:eastAsia="Times New Roman" w:hAnsi="Times New Roman" w:cs="Times New Roman"/>
          <w:sz w:val="24"/>
          <w:szCs w:val="24"/>
          <w:lang w:eastAsia="ar-SA"/>
        </w:rPr>
      </w:pPr>
      <w:r w:rsidRPr="00672025">
        <w:rPr>
          <w:rFonts w:ascii="Times New Roman" w:eastAsia="Times New Roman" w:hAnsi="Times New Roman" w:cs="Times New Roman"/>
          <w:sz w:val="24"/>
          <w:szCs w:val="24"/>
          <w:lang w:eastAsia="ar-SA"/>
        </w:rPr>
        <w:t>4.Совершенствование профессионального мастерства педагогов во взаимодействии с родителями воспитанников; в развитии творческого потенциала в плане активизации на участие в конкурсах профессионального мастерства, в том числе воспитателей по обучению татарскому языку.</w:t>
      </w:r>
    </w:p>
    <w:p w:rsidR="00E47190" w:rsidRDefault="00672025" w:rsidP="00672025">
      <w:pPr>
        <w:shd w:val="clear" w:color="auto" w:fill="FFFFFF"/>
        <w:spacing w:after="0" w:line="240" w:lineRule="auto"/>
        <w:ind w:firstLine="720"/>
        <w:jc w:val="both"/>
        <w:rPr>
          <w:rFonts w:ascii="Times New Roman" w:eastAsia="Times New Roman" w:hAnsi="Times New Roman" w:cs="Times New Roman"/>
          <w:color w:val="000000"/>
          <w:sz w:val="24"/>
          <w:szCs w:val="24"/>
          <w:lang w:eastAsia="ru-RU"/>
        </w:rPr>
      </w:pPr>
      <w:r w:rsidRPr="00672025">
        <w:rPr>
          <w:rFonts w:ascii="Times New Roman" w:eastAsia="Times New Roman" w:hAnsi="Times New Roman" w:cs="Times New Roman"/>
          <w:sz w:val="24"/>
          <w:szCs w:val="24"/>
          <w:lang w:eastAsia="ar-SA"/>
        </w:rPr>
        <w:t xml:space="preserve">5.Повышение  качества  </w:t>
      </w:r>
      <w:proofErr w:type="spellStart"/>
      <w:r w:rsidRPr="00672025">
        <w:rPr>
          <w:rFonts w:ascii="Times New Roman" w:eastAsia="Times New Roman" w:hAnsi="Times New Roman" w:cs="Times New Roman"/>
          <w:sz w:val="24"/>
          <w:szCs w:val="24"/>
          <w:lang w:eastAsia="ar-SA"/>
        </w:rPr>
        <w:t>воспитательно</w:t>
      </w:r>
      <w:proofErr w:type="spellEnd"/>
      <w:r w:rsidRPr="00672025">
        <w:rPr>
          <w:rFonts w:ascii="Times New Roman" w:eastAsia="Times New Roman" w:hAnsi="Times New Roman" w:cs="Times New Roman"/>
          <w:sz w:val="24"/>
          <w:szCs w:val="24"/>
          <w:lang w:eastAsia="ar-SA"/>
        </w:rPr>
        <w:t xml:space="preserve"> - образовательного  процесса  по  выполнению  Государственной  программы  Республики  Татарстан  по  сохранению, изучению  и развитию   государственных  языков    и  других   языков  Республики Татарстан   в  соответствии  с ФГОС </w:t>
      </w:r>
      <w:proofErr w:type="gramStart"/>
      <w:r w:rsidRPr="00672025">
        <w:rPr>
          <w:rFonts w:ascii="Times New Roman" w:eastAsia="Times New Roman" w:hAnsi="Times New Roman" w:cs="Times New Roman"/>
          <w:sz w:val="24"/>
          <w:szCs w:val="24"/>
          <w:lang w:eastAsia="ar-SA"/>
        </w:rPr>
        <w:t>ДО</w:t>
      </w:r>
      <w:proofErr w:type="gramEnd"/>
      <w:r w:rsidRPr="00672025">
        <w:rPr>
          <w:rFonts w:ascii="Times New Roman" w:eastAsia="Times New Roman" w:hAnsi="Times New Roman" w:cs="Times New Roman"/>
          <w:sz w:val="24"/>
          <w:szCs w:val="24"/>
          <w:lang w:eastAsia="ar-SA"/>
        </w:rPr>
        <w:t>.</w:t>
      </w:r>
    </w:p>
    <w:p w:rsidR="00E47190" w:rsidRPr="0094549A" w:rsidRDefault="00672025" w:rsidP="00E47190">
      <w:pPr>
        <w:shd w:val="clear" w:color="auto" w:fill="FFFFFF"/>
        <w:spacing w:after="0" w:line="240" w:lineRule="auto"/>
        <w:ind w:firstLine="720"/>
        <w:jc w:val="both"/>
        <w:rPr>
          <w:rFonts w:ascii="Times New Roman" w:eastAsia="Times New Roman" w:hAnsi="Times New Roman" w:cs="Times New Roman"/>
          <w:color w:val="4A4A4A"/>
          <w:sz w:val="21"/>
          <w:szCs w:val="21"/>
          <w:lang w:eastAsia="ru-RU"/>
        </w:rPr>
      </w:pPr>
      <w:r>
        <w:rPr>
          <w:rFonts w:ascii="Times New Roman" w:eastAsia="Times New Roman" w:hAnsi="Times New Roman" w:cs="Times New Roman"/>
          <w:color w:val="000000"/>
          <w:sz w:val="24"/>
          <w:szCs w:val="24"/>
          <w:lang w:eastAsia="ru-RU"/>
        </w:rPr>
        <w:t>В 2016-2017</w:t>
      </w:r>
      <w:r w:rsidR="00E47190" w:rsidRPr="0094549A">
        <w:rPr>
          <w:rFonts w:ascii="Times New Roman" w:eastAsia="Times New Roman" w:hAnsi="Times New Roman" w:cs="Times New Roman"/>
          <w:color w:val="000000"/>
          <w:sz w:val="24"/>
          <w:szCs w:val="24"/>
          <w:lang w:eastAsia="ru-RU"/>
        </w:rPr>
        <w:t xml:space="preserve"> учебном году было прове</w:t>
      </w:r>
      <w:r>
        <w:rPr>
          <w:rFonts w:ascii="Times New Roman" w:eastAsia="Times New Roman" w:hAnsi="Times New Roman" w:cs="Times New Roman"/>
          <w:color w:val="000000"/>
          <w:sz w:val="24"/>
          <w:szCs w:val="24"/>
          <w:lang w:eastAsia="ru-RU"/>
        </w:rPr>
        <w:t>дено 5 педагогических советов; 2</w:t>
      </w:r>
      <w:r w:rsidR="00E47190" w:rsidRPr="0094549A">
        <w:rPr>
          <w:rFonts w:ascii="Times New Roman" w:eastAsia="Times New Roman" w:hAnsi="Times New Roman" w:cs="Times New Roman"/>
          <w:color w:val="000000"/>
          <w:sz w:val="24"/>
          <w:szCs w:val="24"/>
          <w:lang w:eastAsia="ru-RU"/>
        </w:rPr>
        <w:t>семинара-практикума, 4 методических (педагогических) часа по ФГОС.</w:t>
      </w:r>
    </w:p>
    <w:p w:rsidR="00E47190" w:rsidRPr="0094549A" w:rsidRDefault="00E47190" w:rsidP="00E4719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4549A">
        <w:rPr>
          <w:rFonts w:ascii="Times New Roman" w:eastAsia="Times New Roman" w:hAnsi="Times New Roman" w:cs="Times New Roman"/>
          <w:color w:val="000000"/>
          <w:sz w:val="24"/>
          <w:szCs w:val="24"/>
          <w:lang w:eastAsia="ru-RU"/>
        </w:rPr>
        <w:t>В течение года проводилась методическая работа с педагогами, направленная на изучение и внедрение ФГОС в образовательный процесс МА</w:t>
      </w:r>
      <w:r>
        <w:rPr>
          <w:rFonts w:ascii="Times New Roman" w:eastAsia="Times New Roman" w:hAnsi="Times New Roman" w:cs="Times New Roman"/>
          <w:color w:val="000000"/>
          <w:sz w:val="24"/>
          <w:szCs w:val="24"/>
          <w:lang w:eastAsia="ru-RU"/>
        </w:rPr>
        <w:t>ДОУ.</w:t>
      </w:r>
    </w:p>
    <w:p w:rsidR="00E47190" w:rsidRPr="0094549A" w:rsidRDefault="00E47190" w:rsidP="00E4719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4549A">
        <w:rPr>
          <w:rFonts w:ascii="Times New Roman" w:eastAsia="Times New Roman" w:hAnsi="Times New Roman" w:cs="Times New Roman"/>
          <w:color w:val="000000"/>
          <w:sz w:val="24"/>
          <w:szCs w:val="24"/>
          <w:lang w:eastAsia="ru-RU"/>
        </w:rPr>
        <w:t>Педагогические советы:</w:t>
      </w:r>
    </w:p>
    <w:p w:rsidR="00E47190" w:rsidRPr="0094549A" w:rsidRDefault="00E47190" w:rsidP="00E47190">
      <w:pPr>
        <w:shd w:val="clear" w:color="auto" w:fill="FFFFFF"/>
        <w:spacing w:after="0" w:line="240" w:lineRule="auto"/>
        <w:jc w:val="both"/>
        <w:rPr>
          <w:rFonts w:ascii="Times New Roman" w:eastAsia="Times New Roman" w:hAnsi="Times New Roman" w:cs="Times New Roman"/>
          <w:sz w:val="24"/>
          <w:szCs w:val="24"/>
          <w:lang w:eastAsia="ru-RU"/>
        </w:rPr>
      </w:pPr>
      <w:r w:rsidRPr="0094549A">
        <w:rPr>
          <w:rFonts w:ascii="Times New Roman" w:eastAsia="Times New Roman" w:hAnsi="Times New Roman" w:cs="Times New Roman"/>
          <w:sz w:val="24"/>
          <w:szCs w:val="24"/>
          <w:lang w:eastAsia="ru-RU"/>
        </w:rPr>
        <w:lastRenderedPageBreak/>
        <w:t>1. «</w:t>
      </w:r>
      <w:r w:rsidR="00672025" w:rsidRPr="00672025">
        <w:rPr>
          <w:rFonts w:ascii="Times New Roman" w:eastAsia="Times New Roman" w:hAnsi="Times New Roman" w:cs="Times New Roman"/>
          <w:sz w:val="24"/>
          <w:szCs w:val="24"/>
          <w:lang w:eastAsia="ru-RU"/>
        </w:rPr>
        <w:t xml:space="preserve">Основные направления работы МАДОУ на 2016 – 2017 учебный год в условиях реализации ФГОС </w:t>
      </w:r>
      <w:proofErr w:type="gramStart"/>
      <w:r w:rsidR="00672025" w:rsidRPr="00672025">
        <w:rPr>
          <w:rFonts w:ascii="Times New Roman" w:eastAsia="Times New Roman" w:hAnsi="Times New Roman" w:cs="Times New Roman"/>
          <w:sz w:val="24"/>
          <w:szCs w:val="24"/>
          <w:lang w:eastAsia="ru-RU"/>
        </w:rPr>
        <w:t>ДО</w:t>
      </w:r>
      <w:proofErr w:type="gramEnd"/>
      <w:r w:rsidR="00672025" w:rsidRPr="00672025">
        <w:rPr>
          <w:rFonts w:ascii="Times New Roman" w:eastAsia="Times New Roman" w:hAnsi="Times New Roman" w:cs="Times New Roman"/>
          <w:sz w:val="24"/>
          <w:szCs w:val="24"/>
          <w:lang w:eastAsia="ru-RU"/>
        </w:rPr>
        <w:t>»</w:t>
      </w:r>
      <w:r w:rsidR="00D01090">
        <w:rPr>
          <w:rFonts w:ascii="Times New Roman" w:eastAsia="Times New Roman" w:hAnsi="Times New Roman" w:cs="Times New Roman"/>
          <w:sz w:val="24"/>
          <w:szCs w:val="24"/>
          <w:lang w:eastAsia="ru-RU"/>
        </w:rPr>
        <w:t>;</w:t>
      </w:r>
    </w:p>
    <w:p w:rsidR="00672025" w:rsidRDefault="00E47190" w:rsidP="00E47190">
      <w:pPr>
        <w:shd w:val="clear" w:color="auto" w:fill="FFFFFF"/>
        <w:spacing w:after="0" w:line="240" w:lineRule="auto"/>
        <w:jc w:val="both"/>
        <w:rPr>
          <w:rFonts w:ascii="Times New Roman" w:eastAsia="Times New Roman" w:hAnsi="Times New Roman" w:cs="Times New Roman"/>
          <w:sz w:val="24"/>
          <w:szCs w:val="24"/>
          <w:lang w:eastAsia="ru-RU"/>
        </w:rPr>
      </w:pPr>
      <w:r w:rsidRPr="0094549A">
        <w:rPr>
          <w:rFonts w:ascii="Times New Roman" w:eastAsia="Times New Roman" w:hAnsi="Times New Roman" w:cs="Times New Roman"/>
          <w:sz w:val="24"/>
          <w:szCs w:val="24"/>
          <w:lang w:eastAsia="ru-RU"/>
        </w:rPr>
        <w:t xml:space="preserve">2. </w:t>
      </w:r>
      <w:r w:rsidR="00672025" w:rsidRPr="00672025">
        <w:rPr>
          <w:rFonts w:ascii="Times New Roman" w:eastAsia="Times New Roman" w:hAnsi="Times New Roman" w:cs="Times New Roman"/>
          <w:sz w:val="24"/>
          <w:szCs w:val="24"/>
          <w:lang w:eastAsia="ru-RU"/>
        </w:rPr>
        <w:t>«Развитие познавательно-исследовательской деятельности дошкольников через организацию детского экспериментирования»</w:t>
      </w:r>
      <w:r w:rsidR="00D01090">
        <w:rPr>
          <w:rFonts w:ascii="Times New Roman" w:eastAsia="Times New Roman" w:hAnsi="Times New Roman" w:cs="Times New Roman"/>
          <w:sz w:val="24"/>
          <w:szCs w:val="24"/>
          <w:lang w:eastAsia="ru-RU"/>
        </w:rPr>
        <w:t>;</w:t>
      </w:r>
    </w:p>
    <w:p w:rsidR="00E47190" w:rsidRPr="0094549A" w:rsidRDefault="00E47190" w:rsidP="00E47190">
      <w:pPr>
        <w:shd w:val="clear" w:color="auto" w:fill="FFFFFF"/>
        <w:spacing w:after="0" w:line="240" w:lineRule="auto"/>
        <w:jc w:val="both"/>
        <w:rPr>
          <w:rFonts w:ascii="Times New Roman" w:eastAsia="Times New Roman" w:hAnsi="Times New Roman" w:cs="Times New Roman"/>
          <w:sz w:val="24"/>
          <w:szCs w:val="24"/>
          <w:lang w:eastAsia="ru-RU"/>
        </w:rPr>
      </w:pPr>
      <w:r w:rsidRPr="0094549A">
        <w:rPr>
          <w:rFonts w:ascii="Times New Roman" w:eastAsia="Times New Roman" w:hAnsi="Times New Roman" w:cs="Times New Roman"/>
          <w:sz w:val="24"/>
          <w:szCs w:val="24"/>
          <w:lang w:eastAsia="ru-RU"/>
        </w:rPr>
        <w:t>3.</w:t>
      </w:r>
      <w:r w:rsidR="00D01090">
        <w:rPr>
          <w:rFonts w:ascii="Times New Roman" w:eastAsia="Times New Roman" w:hAnsi="Times New Roman" w:cs="Times New Roman"/>
          <w:sz w:val="24"/>
          <w:szCs w:val="24"/>
          <w:lang w:eastAsia="ru-RU"/>
        </w:rPr>
        <w:t xml:space="preserve"> Внеочередной п</w:t>
      </w:r>
      <w:r w:rsidR="00D01090" w:rsidRPr="00D01090">
        <w:rPr>
          <w:rFonts w:ascii="Times New Roman" w:eastAsia="Times New Roman" w:hAnsi="Times New Roman" w:cs="Times New Roman"/>
          <w:sz w:val="24"/>
          <w:szCs w:val="24"/>
          <w:lang w:eastAsia="ru-RU"/>
        </w:rPr>
        <w:t>едагогический совет по вопросу выдвижения кандидатуры на представление к награждению Почетной грамотой Министерства образования и науки Республики Татарста</w:t>
      </w:r>
      <w:r w:rsidR="00D01090">
        <w:rPr>
          <w:rFonts w:ascii="Times New Roman" w:eastAsia="Times New Roman" w:hAnsi="Times New Roman" w:cs="Times New Roman"/>
          <w:sz w:val="24"/>
          <w:szCs w:val="24"/>
          <w:lang w:eastAsia="ru-RU"/>
        </w:rPr>
        <w:t>н;</w:t>
      </w:r>
    </w:p>
    <w:p w:rsidR="00E47190" w:rsidRPr="0094549A" w:rsidRDefault="00E47190" w:rsidP="00E47190">
      <w:pPr>
        <w:shd w:val="clear" w:color="auto" w:fill="FFFFFF"/>
        <w:spacing w:after="0" w:line="240" w:lineRule="auto"/>
        <w:jc w:val="both"/>
        <w:rPr>
          <w:rFonts w:ascii="Times New Roman" w:eastAsia="Times New Roman" w:hAnsi="Times New Roman" w:cs="Times New Roman"/>
          <w:sz w:val="24"/>
          <w:szCs w:val="24"/>
          <w:lang w:eastAsia="ru-RU"/>
        </w:rPr>
      </w:pPr>
      <w:r w:rsidRPr="0094549A">
        <w:rPr>
          <w:rFonts w:ascii="Times New Roman" w:eastAsia="Times New Roman" w:hAnsi="Times New Roman" w:cs="Times New Roman"/>
          <w:sz w:val="24"/>
          <w:szCs w:val="24"/>
          <w:lang w:eastAsia="ru-RU"/>
        </w:rPr>
        <w:t xml:space="preserve">4. </w:t>
      </w:r>
      <w:r w:rsidR="00D01090" w:rsidRPr="00D01090">
        <w:rPr>
          <w:rFonts w:ascii="Times New Roman" w:eastAsia="Times New Roman" w:hAnsi="Times New Roman" w:cs="Times New Roman"/>
          <w:sz w:val="24"/>
          <w:szCs w:val="24"/>
          <w:lang w:eastAsia="ru-RU"/>
        </w:rPr>
        <w:t>«Растим здоровых детей»</w:t>
      </w:r>
      <w:r w:rsidR="00D01090">
        <w:rPr>
          <w:rFonts w:ascii="Times New Roman" w:eastAsia="Times New Roman" w:hAnsi="Times New Roman" w:cs="Times New Roman"/>
          <w:sz w:val="24"/>
          <w:szCs w:val="24"/>
          <w:lang w:eastAsia="ru-RU"/>
        </w:rPr>
        <w:t>;</w:t>
      </w:r>
    </w:p>
    <w:p w:rsidR="00D01090" w:rsidRDefault="00E47190" w:rsidP="00D01090">
      <w:pPr>
        <w:shd w:val="clear" w:color="auto" w:fill="FFFFFF"/>
        <w:spacing w:after="0" w:line="240" w:lineRule="auto"/>
        <w:jc w:val="both"/>
        <w:rPr>
          <w:rFonts w:ascii="Times New Roman" w:eastAsia="Times New Roman" w:hAnsi="Times New Roman" w:cs="Times New Roman"/>
          <w:sz w:val="24"/>
          <w:szCs w:val="24"/>
          <w:lang w:eastAsia="ru-RU"/>
        </w:rPr>
      </w:pPr>
      <w:r w:rsidRPr="0094549A">
        <w:rPr>
          <w:rFonts w:ascii="Times New Roman" w:eastAsia="Times New Roman" w:hAnsi="Times New Roman" w:cs="Times New Roman"/>
          <w:sz w:val="24"/>
          <w:szCs w:val="24"/>
          <w:lang w:eastAsia="ru-RU"/>
        </w:rPr>
        <w:t xml:space="preserve">5. </w:t>
      </w:r>
      <w:r w:rsidR="00D01090" w:rsidRPr="00D01090">
        <w:rPr>
          <w:rFonts w:ascii="Times New Roman" w:eastAsia="Times New Roman" w:hAnsi="Times New Roman" w:cs="Times New Roman"/>
          <w:sz w:val="24"/>
          <w:szCs w:val="24"/>
          <w:lang w:eastAsia="ru-RU"/>
        </w:rPr>
        <w:t xml:space="preserve">Результативность деятельности МАДОУ в условиях реализации ФГОС </w:t>
      </w:r>
      <w:proofErr w:type="gramStart"/>
      <w:r w:rsidR="00D01090" w:rsidRPr="00D01090">
        <w:rPr>
          <w:rFonts w:ascii="Times New Roman" w:eastAsia="Times New Roman" w:hAnsi="Times New Roman" w:cs="Times New Roman"/>
          <w:sz w:val="24"/>
          <w:szCs w:val="24"/>
          <w:lang w:eastAsia="ru-RU"/>
        </w:rPr>
        <w:t>ДО</w:t>
      </w:r>
      <w:proofErr w:type="gramEnd"/>
      <w:r w:rsidR="00D01090">
        <w:rPr>
          <w:rFonts w:ascii="Times New Roman" w:eastAsia="Times New Roman" w:hAnsi="Times New Roman" w:cs="Times New Roman"/>
          <w:sz w:val="24"/>
          <w:szCs w:val="24"/>
          <w:lang w:eastAsia="ru-RU"/>
        </w:rPr>
        <w:t>.</w:t>
      </w:r>
    </w:p>
    <w:p w:rsidR="00E47190" w:rsidRPr="0094549A" w:rsidRDefault="00E47190" w:rsidP="00D0109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4549A">
        <w:rPr>
          <w:rFonts w:ascii="Times New Roman" w:eastAsia="Times New Roman" w:hAnsi="Times New Roman" w:cs="Times New Roman"/>
          <w:color w:val="000000"/>
          <w:sz w:val="24"/>
          <w:szCs w:val="24"/>
          <w:lang w:eastAsia="ru-RU"/>
        </w:rPr>
        <w:t>В рамках работы по внедрению ФГОС были проведены методические (педагогические) часы:</w:t>
      </w:r>
    </w:p>
    <w:p w:rsidR="00E47190" w:rsidRPr="0094549A" w:rsidRDefault="00E47190" w:rsidP="00E47190">
      <w:pPr>
        <w:numPr>
          <w:ilvl w:val="1"/>
          <w:numId w:val="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4549A">
        <w:rPr>
          <w:rFonts w:ascii="Times New Roman" w:eastAsia="Times New Roman" w:hAnsi="Times New Roman" w:cs="Times New Roman"/>
          <w:color w:val="000000"/>
          <w:sz w:val="24"/>
          <w:szCs w:val="24"/>
          <w:lang w:eastAsia="ru-RU"/>
        </w:rPr>
        <w:t>Особенности организации деятельности по художественн</w:t>
      </w:r>
      <w:proofErr w:type="gramStart"/>
      <w:r w:rsidRPr="0094549A">
        <w:rPr>
          <w:rFonts w:ascii="Times New Roman" w:eastAsia="Times New Roman" w:hAnsi="Times New Roman" w:cs="Times New Roman"/>
          <w:color w:val="000000"/>
          <w:sz w:val="24"/>
          <w:szCs w:val="24"/>
          <w:lang w:eastAsia="ru-RU"/>
        </w:rPr>
        <w:t>о-</w:t>
      </w:r>
      <w:proofErr w:type="gramEnd"/>
      <w:r w:rsidRPr="0094549A">
        <w:rPr>
          <w:rFonts w:ascii="Times New Roman" w:eastAsia="Times New Roman" w:hAnsi="Times New Roman" w:cs="Times New Roman"/>
          <w:color w:val="000000"/>
          <w:sz w:val="24"/>
          <w:szCs w:val="24"/>
          <w:lang w:eastAsia="ru-RU"/>
        </w:rPr>
        <w:t xml:space="preserve"> эстетическому развитию в условиях ФГОС (Старший воспитатель);</w:t>
      </w:r>
    </w:p>
    <w:p w:rsidR="00E47190" w:rsidRPr="0094549A" w:rsidRDefault="00E47190" w:rsidP="00E47190">
      <w:pPr>
        <w:numPr>
          <w:ilvl w:val="1"/>
          <w:numId w:val="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4549A">
        <w:rPr>
          <w:rFonts w:ascii="Times New Roman" w:eastAsia="Times New Roman" w:hAnsi="Times New Roman" w:cs="Times New Roman"/>
          <w:color w:val="000000"/>
          <w:sz w:val="24"/>
          <w:szCs w:val="24"/>
          <w:lang w:eastAsia="ar-SA"/>
        </w:rPr>
        <w:t>Особенности организации деятельности по физическому развитию в условиях ФГОС (</w:t>
      </w:r>
      <w:r w:rsidRPr="0094549A">
        <w:rPr>
          <w:rFonts w:ascii="Times New Roman" w:eastAsia="Times New Roman" w:hAnsi="Times New Roman" w:cs="Times New Roman"/>
          <w:sz w:val="24"/>
          <w:szCs w:val="24"/>
          <w:lang w:eastAsia="ar-SA"/>
        </w:rPr>
        <w:t>Инструктор по физическому воспитанию);</w:t>
      </w:r>
    </w:p>
    <w:p w:rsidR="00E47190" w:rsidRPr="0094549A" w:rsidRDefault="00E47190" w:rsidP="00E47190">
      <w:pPr>
        <w:numPr>
          <w:ilvl w:val="1"/>
          <w:numId w:val="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4549A">
        <w:rPr>
          <w:rFonts w:ascii="Times New Roman" w:eastAsia="Times New Roman" w:hAnsi="Times New Roman" w:cs="Times New Roman"/>
          <w:color w:val="000000"/>
          <w:sz w:val="24"/>
          <w:szCs w:val="24"/>
          <w:lang w:eastAsia="ru-RU"/>
        </w:rPr>
        <w:t>Особенности организации деятельности по художественн</w:t>
      </w:r>
      <w:proofErr w:type="gramStart"/>
      <w:r w:rsidRPr="0094549A">
        <w:rPr>
          <w:rFonts w:ascii="Times New Roman" w:eastAsia="Times New Roman" w:hAnsi="Times New Roman" w:cs="Times New Roman"/>
          <w:color w:val="000000"/>
          <w:sz w:val="24"/>
          <w:szCs w:val="24"/>
          <w:lang w:eastAsia="ru-RU"/>
        </w:rPr>
        <w:t>о-</w:t>
      </w:r>
      <w:proofErr w:type="gramEnd"/>
      <w:r w:rsidRPr="0094549A">
        <w:rPr>
          <w:rFonts w:ascii="Times New Roman" w:eastAsia="Times New Roman" w:hAnsi="Times New Roman" w:cs="Times New Roman"/>
          <w:color w:val="000000"/>
          <w:sz w:val="24"/>
          <w:szCs w:val="24"/>
          <w:lang w:eastAsia="ru-RU"/>
        </w:rPr>
        <w:t xml:space="preserve"> эстетическому развитию в условиях ФГОС (Музыкальный руководитель);</w:t>
      </w:r>
    </w:p>
    <w:p w:rsidR="00E47190" w:rsidRPr="0094549A" w:rsidRDefault="00E47190" w:rsidP="00E47190">
      <w:pPr>
        <w:numPr>
          <w:ilvl w:val="1"/>
          <w:numId w:val="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4549A">
        <w:rPr>
          <w:rFonts w:ascii="Times New Roman" w:eastAsia="Times New Roman" w:hAnsi="Times New Roman" w:cs="Times New Roman"/>
          <w:color w:val="000000"/>
          <w:sz w:val="24"/>
          <w:szCs w:val="24"/>
          <w:lang w:eastAsia="ar-SA"/>
        </w:rPr>
        <w:t>Особенности организации деятельности социальн</w:t>
      </w:r>
      <w:proofErr w:type="gramStart"/>
      <w:r w:rsidRPr="0094549A">
        <w:rPr>
          <w:rFonts w:ascii="Times New Roman" w:eastAsia="Times New Roman" w:hAnsi="Times New Roman" w:cs="Times New Roman"/>
          <w:color w:val="000000"/>
          <w:sz w:val="24"/>
          <w:szCs w:val="24"/>
          <w:lang w:eastAsia="ar-SA"/>
        </w:rPr>
        <w:t>о-</w:t>
      </w:r>
      <w:proofErr w:type="gramEnd"/>
      <w:r w:rsidRPr="0094549A">
        <w:rPr>
          <w:rFonts w:ascii="Times New Roman" w:eastAsia="Times New Roman" w:hAnsi="Times New Roman" w:cs="Times New Roman"/>
          <w:color w:val="000000"/>
          <w:sz w:val="24"/>
          <w:szCs w:val="24"/>
          <w:lang w:eastAsia="ar-SA"/>
        </w:rPr>
        <w:t xml:space="preserve"> личностному развитию в условиях ФГОС (Педагог-психолог).</w:t>
      </w:r>
    </w:p>
    <w:p w:rsidR="00E47190" w:rsidRPr="0094549A" w:rsidRDefault="00E47190" w:rsidP="00E47190">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94549A">
        <w:rPr>
          <w:rFonts w:ascii="Times New Roman" w:eastAsia="Times New Roman" w:hAnsi="Times New Roman" w:cs="Times New Roman"/>
          <w:sz w:val="24"/>
          <w:szCs w:val="24"/>
          <w:lang w:eastAsia="ru-RU"/>
        </w:rPr>
        <w:t>Семинары-практикумы:</w:t>
      </w:r>
    </w:p>
    <w:p w:rsidR="00E47190" w:rsidRPr="0094549A" w:rsidRDefault="00E47190" w:rsidP="00E47190">
      <w:pPr>
        <w:shd w:val="clear" w:color="auto" w:fill="FFFFFF"/>
        <w:spacing w:after="0" w:line="240" w:lineRule="auto"/>
        <w:jc w:val="both"/>
        <w:rPr>
          <w:rFonts w:ascii="Times New Roman" w:eastAsia="Times New Roman" w:hAnsi="Times New Roman" w:cs="Times New Roman"/>
          <w:sz w:val="24"/>
          <w:szCs w:val="24"/>
          <w:lang w:eastAsia="ru-RU"/>
        </w:rPr>
      </w:pPr>
      <w:r w:rsidRPr="0094549A">
        <w:rPr>
          <w:rFonts w:ascii="Times New Roman" w:eastAsia="Times New Roman" w:hAnsi="Times New Roman" w:cs="Times New Roman"/>
          <w:sz w:val="24"/>
          <w:szCs w:val="24"/>
          <w:lang w:eastAsia="ru-RU"/>
        </w:rPr>
        <w:t>1. «</w:t>
      </w:r>
      <w:r w:rsidR="00672025" w:rsidRPr="00672025">
        <w:rPr>
          <w:rFonts w:ascii="Times New Roman" w:eastAsia="Times New Roman" w:hAnsi="Times New Roman" w:cs="Times New Roman"/>
          <w:sz w:val="24"/>
          <w:szCs w:val="24"/>
          <w:lang w:eastAsia="ru-RU"/>
        </w:rPr>
        <w:t>Проектная деятельно</w:t>
      </w:r>
      <w:r w:rsidR="00672025">
        <w:rPr>
          <w:rFonts w:ascii="Times New Roman" w:eastAsia="Times New Roman" w:hAnsi="Times New Roman" w:cs="Times New Roman"/>
          <w:sz w:val="24"/>
          <w:szCs w:val="24"/>
          <w:lang w:eastAsia="ru-RU"/>
        </w:rPr>
        <w:t>сть в ДОУ в соответствии с ФГОС</w:t>
      </w:r>
      <w:r w:rsidRPr="0094549A">
        <w:rPr>
          <w:rFonts w:ascii="Times New Roman" w:eastAsia="Times New Roman" w:hAnsi="Times New Roman" w:cs="Times New Roman"/>
          <w:sz w:val="24"/>
          <w:szCs w:val="24"/>
          <w:lang w:eastAsia="ru-RU"/>
        </w:rPr>
        <w:t>»;</w:t>
      </w:r>
      <w:r w:rsidRPr="0094549A">
        <w:rPr>
          <w:rFonts w:ascii="Times New Roman" w:eastAsia="Times New Roman" w:hAnsi="Times New Roman" w:cs="Times New Roman"/>
          <w:sz w:val="24"/>
          <w:szCs w:val="24"/>
          <w:lang w:eastAsia="ru-RU"/>
        </w:rPr>
        <w:tab/>
      </w:r>
    </w:p>
    <w:p w:rsidR="00D01090" w:rsidRDefault="00E47190" w:rsidP="00E47190">
      <w:pPr>
        <w:shd w:val="clear" w:color="auto" w:fill="FFFFFF"/>
        <w:spacing w:after="0" w:line="240" w:lineRule="auto"/>
        <w:jc w:val="both"/>
        <w:rPr>
          <w:rFonts w:ascii="Times New Roman" w:eastAsia="Times New Roman" w:hAnsi="Times New Roman" w:cs="Times New Roman"/>
          <w:sz w:val="24"/>
          <w:szCs w:val="24"/>
          <w:lang w:eastAsia="ru-RU"/>
        </w:rPr>
      </w:pPr>
      <w:r w:rsidRPr="0094549A">
        <w:rPr>
          <w:rFonts w:ascii="Times New Roman" w:eastAsia="Times New Roman" w:hAnsi="Times New Roman" w:cs="Times New Roman"/>
          <w:sz w:val="24"/>
          <w:szCs w:val="24"/>
          <w:lang w:eastAsia="ru-RU"/>
        </w:rPr>
        <w:t xml:space="preserve">2. </w:t>
      </w:r>
      <w:r w:rsidR="00D01090" w:rsidRPr="00D01090">
        <w:rPr>
          <w:rFonts w:ascii="Times New Roman" w:eastAsia="Times New Roman" w:hAnsi="Times New Roman" w:cs="Times New Roman"/>
          <w:sz w:val="24"/>
          <w:szCs w:val="24"/>
          <w:lang w:eastAsia="ru-RU"/>
        </w:rPr>
        <w:t>«Речевое развитие детей младшего дошкольного возраста»</w:t>
      </w:r>
    </w:p>
    <w:p w:rsidR="00E47190" w:rsidRDefault="00E47190" w:rsidP="00D01090">
      <w:pPr>
        <w:shd w:val="clear" w:color="auto" w:fill="FFFFFF"/>
        <w:spacing w:after="0" w:line="240" w:lineRule="auto"/>
        <w:jc w:val="both"/>
        <w:rPr>
          <w:rFonts w:ascii="Times New Roman" w:eastAsia="Times New Roman" w:hAnsi="Times New Roman" w:cs="Times New Roman"/>
          <w:sz w:val="24"/>
          <w:szCs w:val="24"/>
          <w:lang w:eastAsia="ru-RU"/>
        </w:rPr>
      </w:pPr>
      <w:r w:rsidRPr="0094549A">
        <w:rPr>
          <w:rFonts w:ascii="Times New Roman" w:eastAsia="Times New Roman" w:hAnsi="Times New Roman" w:cs="Times New Roman"/>
          <w:sz w:val="24"/>
          <w:szCs w:val="24"/>
          <w:lang w:eastAsia="ru-RU"/>
        </w:rPr>
        <w:t xml:space="preserve">3. </w:t>
      </w:r>
      <w:r w:rsidR="00D01090" w:rsidRPr="00D01090">
        <w:rPr>
          <w:rFonts w:ascii="Times New Roman" w:eastAsia="Times New Roman" w:hAnsi="Times New Roman" w:cs="Times New Roman"/>
          <w:sz w:val="24"/>
          <w:szCs w:val="24"/>
          <w:lang w:eastAsia="ru-RU"/>
        </w:rPr>
        <w:t xml:space="preserve">«Совершенствование оснащенности предметно-пространственной среды групп в свете ФГОС </w:t>
      </w:r>
      <w:proofErr w:type="gramStart"/>
      <w:r w:rsidR="00D01090" w:rsidRPr="00D01090">
        <w:rPr>
          <w:rFonts w:ascii="Times New Roman" w:eastAsia="Times New Roman" w:hAnsi="Times New Roman" w:cs="Times New Roman"/>
          <w:sz w:val="24"/>
          <w:szCs w:val="24"/>
          <w:lang w:eastAsia="ru-RU"/>
        </w:rPr>
        <w:t>ДО</w:t>
      </w:r>
      <w:proofErr w:type="gramEnd"/>
      <w:r w:rsidR="00D01090" w:rsidRPr="00D01090">
        <w:rPr>
          <w:rFonts w:ascii="Times New Roman" w:eastAsia="Times New Roman" w:hAnsi="Times New Roman" w:cs="Times New Roman"/>
          <w:sz w:val="24"/>
          <w:szCs w:val="24"/>
          <w:lang w:eastAsia="ru-RU"/>
        </w:rPr>
        <w:t>»</w:t>
      </w:r>
      <w:r w:rsidR="00D01090">
        <w:rPr>
          <w:rFonts w:ascii="Times New Roman" w:eastAsia="Times New Roman" w:hAnsi="Times New Roman" w:cs="Times New Roman"/>
          <w:sz w:val="24"/>
          <w:szCs w:val="24"/>
          <w:lang w:eastAsia="ru-RU"/>
        </w:rPr>
        <w:t>.</w:t>
      </w:r>
    </w:p>
    <w:p w:rsidR="00D01090" w:rsidRDefault="00D01090" w:rsidP="00532875">
      <w:pPr>
        <w:rPr>
          <w:rFonts w:ascii="Times New Roman" w:hAnsi="Times New Roman" w:cs="Times New Roman"/>
          <w:sz w:val="24"/>
          <w:szCs w:val="24"/>
        </w:rPr>
      </w:pPr>
      <w:r>
        <w:rPr>
          <w:rFonts w:ascii="Times New Roman" w:hAnsi="Times New Roman" w:cs="Times New Roman"/>
          <w:sz w:val="24"/>
          <w:szCs w:val="24"/>
        </w:rPr>
        <w:t>4.</w:t>
      </w:r>
      <w:r w:rsidRPr="00D01090">
        <w:rPr>
          <w:rFonts w:ascii="Times New Roman" w:hAnsi="Times New Roman" w:cs="Times New Roman"/>
          <w:sz w:val="24"/>
          <w:szCs w:val="24"/>
        </w:rPr>
        <w:t xml:space="preserve"> </w:t>
      </w:r>
      <w:r w:rsidR="00210090">
        <w:rPr>
          <w:rFonts w:ascii="Times New Roman" w:hAnsi="Times New Roman" w:cs="Times New Roman"/>
          <w:sz w:val="24"/>
          <w:szCs w:val="24"/>
        </w:rPr>
        <w:t>«</w:t>
      </w:r>
      <w:r w:rsidRPr="00B3091D">
        <w:rPr>
          <w:rFonts w:ascii="Times New Roman" w:hAnsi="Times New Roman" w:cs="Times New Roman"/>
          <w:sz w:val="24"/>
          <w:szCs w:val="24"/>
        </w:rPr>
        <w:t>Современные проблемы взаимодействия детского сада и семьи</w:t>
      </w:r>
      <w:r w:rsidR="00210090">
        <w:rPr>
          <w:rFonts w:ascii="Times New Roman" w:hAnsi="Times New Roman" w:cs="Times New Roman"/>
          <w:sz w:val="24"/>
          <w:szCs w:val="24"/>
        </w:rPr>
        <w:t>»</w:t>
      </w:r>
      <w:r w:rsidRPr="00B3091D">
        <w:rPr>
          <w:rFonts w:ascii="Times New Roman" w:hAnsi="Times New Roman" w:cs="Times New Roman"/>
          <w:sz w:val="24"/>
          <w:szCs w:val="24"/>
        </w:rPr>
        <w:t>.</w:t>
      </w:r>
    </w:p>
    <w:p w:rsidR="00E47190" w:rsidRDefault="00E47190" w:rsidP="00E47190">
      <w:pPr>
        <w:spacing w:after="0" w:line="240" w:lineRule="auto"/>
        <w:jc w:val="both"/>
        <w:rPr>
          <w:rFonts w:ascii="Times New Roman" w:hAnsi="Times New Roman" w:cs="Times New Roman"/>
          <w:sz w:val="24"/>
          <w:szCs w:val="24"/>
        </w:rPr>
      </w:pPr>
      <w:r w:rsidRPr="009F3A54">
        <w:rPr>
          <w:rFonts w:ascii="Times New Roman" w:hAnsi="Times New Roman" w:cs="Times New Roman"/>
          <w:sz w:val="24"/>
          <w:szCs w:val="24"/>
        </w:rPr>
        <w:t>Активные участники семинаров:</w:t>
      </w:r>
    </w:p>
    <w:p w:rsidR="00210090" w:rsidRDefault="00210090" w:rsidP="00210090">
      <w:pPr>
        <w:pStyle w:val="a3"/>
        <w:numPr>
          <w:ilvl w:val="0"/>
          <w:numId w:val="8"/>
        </w:numPr>
        <w:rPr>
          <w:rFonts w:ascii="Times New Roman" w:hAnsi="Times New Roman" w:cs="Times New Roman"/>
          <w:sz w:val="24"/>
          <w:szCs w:val="24"/>
        </w:rPr>
      </w:pPr>
      <w:proofErr w:type="spellStart"/>
      <w:r w:rsidRPr="00210090">
        <w:rPr>
          <w:rFonts w:ascii="Times New Roman" w:hAnsi="Times New Roman" w:cs="Times New Roman"/>
          <w:sz w:val="24"/>
          <w:szCs w:val="24"/>
        </w:rPr>
        <w:t>Насыпова</w:t>
      </w:r>
      <w:proofErr w:type="spellEnd"/>
      <w:r w:rsidRPr="00210090">
        <w:rPr>
          <w:rFonts w:ascii="Times New Roman" w:hAnsi="Times New Roman" w:cs="Times New Roman"/>
          <w:sz w:val="24"/>
          <w:szCs w:val="24"/>
        </w:rPr>
        <w:t xml:space="preserve"> С.С.</w:t>
      </w:r>
      <w:r>
        <w:rPr>
          <w:rFonts w:ascii="Times New Roman" w:hAnsi="Times New Roman" w:cs="Times New Roman"/>
          <w:sz w:val="24"/>
          <w:szCs w:val="24"/>
        </w:rPr>
        <w:t xml:space="preserve"> «</w:t>
      </w:r>
      <w:r w:rsidRPr="00210090">
        <w:rPr>
          <w:rFonts w:ascii="Times New Roman" w:hAnsi="Times New Roman" w:cs="Times New Roman"/>
          <w:sz w:val="24"/>
          <w:szCs w:val="24"/>
        </w:rPr>
        <w:t>Задачи воспитания и развития детей по образовательной области «Познавательное развитие». Основные методы осуществления задач. Планирование работы по подготовке проекта</w:t>
      </w:r>
      <w:r>
        <w:rPr>
          <w:rFonts w:ascii="Times New Roman" w:hAnsi="Times New Roman" w:cs="Times New Roman"/>
          <w:sz w:val="24"/>
          <w:szCs w:val="24"/>
        </w:rPr>
        <w:t>»</w:t>
      </w:r>
      <w:r w:rsidRPr="00210090">
        <w:rPr>
          <w:rFonts w:ascii="Times New Roman" w:hAnsi="Times New Roman" w:cs="Times New Roman"/>
          <w:sz w:val="24"/>
          <w:szCs w:val="24"/>
        </w:rPr>
        <w:t xml:space="preserve">. </w:t>
      </w:r>
    </w:p>
    <w:p w:rsidR="00210090" w:rsidRPr="00210090" w:rsidRDefault="00210090" w:rsidP="00532875">
      <w:pPr>
        <w:pStyle w:val="a3"/>
        <w:numPr>
          <w:ilvl w:val="0"/>
          <w:numId w:val="8"/>
        </w:numPr>
        <w:spacing w:after="0"/>
        <w:rPr>
          <w:rFonts w:ascii="Times New Roman" w:hAnsi="Times New Roman" w:cs="Times New Roman"/>
          <w:sz w:val="24"/>
          <w:szCs w:val="24"/>
        </w:rPr>
      </w:pPr>
      <w:proofErr w:type="spellStart"/>
      <w:r w:rsidRPr="00210090">
        <w:rPr>
          <w:rFonts w:ascii="Times New Roman" w:hAnsi="Times New Roman" w:cs="Times New Roman"/>
          <w:sz w:val="24"/>
          <w:szCs w:val="24"/>
        </w:rPr>
        <w:t>Сабирзянова</w:t>
      </w:r>
      <w:proofErr w:type="spellEnd"/>
      <w:r w:rsidRPr="00210090">
        <w:rPr>
          <w:rFonts w:ascii="Times New Roman" w:hAnsi="Times New Roman" w:cs="Times New Roman"/>
          <w:sz w:val="24"/>
          <w:szCs w:val="24"/>
        </w:rPr>
        <w:t xml:space="preserve"> М.М., Хасанова В.И.</w:t>
      </w:r>
      <w:r>
        <w:rPr>
          <w:rFonts w:ascii="Times New Roman" w:hAnsi="Times New Roman" w:cs="Times New Roman"/>
          <w:sz w:val="24"/>
          <w:szCs w:val="24"/>
        </w:rPr>
        <w:t xml:space="preserve"> «</w:t>
      </w:r>
      <w:r w:rsidRPr="00210090">
        <w:rPr>
          <w:rFonts w:ascii="Times New Roman" w:hAnsi="Times New Roman" w:cs="Times New Roman"/>
          <w:sz w:val="24"/>
          <w:szCs w:val="24"/>
        </w:rPr>
        <w:t>Проектная деятельность в формировании ключевых компетенций дошкольников (сообщение из опыта работы). Виды проектов, используемых в работе дошкольного учреждения</w:t>
      </w:r>
      <w:r>
        <w:rPr>
          <w:rFonts w:ascii="Times New Roman" w:hAnsi="Times New Roman" w:cs="Times New Roman"/>
          <w:sz w:val="24"/>
          <w:szCs w:val="24"/>
        </w:rPr>
        <w:t>»</w:t>
      </w:r>
      <w:r w:rsidRPr="00210090">
        <w:rPr>
          <w:rFonts w:ascii="Times New Roman" w:hAnsi="Times New Roman" w:cs="Times New Roman"/>
          <w:sz w:val="24"/>
          <w:szCs w:val="24"/>
        </w:rPr>
        <w:t xml:space="preserve">.       </w:t>
      </w:r>
    </w:p>
    <w:p w:rsidR="00210090" w:rsidRPr="00210090" w:rsidRDefault="00210090" w:rsidP="00532875">
      <w:pPr>
        <w:numPr>
          <w:ilvl w:val="0"/>
          <w:numId w:val="8"/>
        </w:numPr>
        <w:spacing w:after="0" w:line="240" w:lineRule="auto"/>
        <w:jc w:val="both"/>
        <w:rPr>
          <w:rFonts w:ascii="Times New Roman" w:hAnsi="Times New Roman" w:cs="Times New Roman"/>
          <w:sz w:val="24"/>
          <w:szCs w:val="24"/>
        </w:rPr>
      </w:pPr>
      <w:proofErr w:type="spellStart"/>
      <w:r w:rsidRPr="00210090">
        <w:rPr>
          <w:rFonts w:ascii="Times New Roman" w:hAnsi="Times New Roman" w:cs="Times New Roman"/>
          <w:sz w:val="24"/>
          <w:szCs w:val="24"/>
        </w:rPr>
        <w:t>Сабирова</w:t>
      </w:r>
      <w:proofErr w:type="spellEnd"/>
      <w:r w:rsidRPr="00210090">
        <w:rPr>
          <w:rFonts w:ascii="Times New Roman" w:hAnsi="Times New Roman" w:cs="Times New Roman"/>
          <w:sz w:val="24"/>
          <w:szCs w:val="24"/>
        </w:rPr>
        <w:t xml:space="preserve"> Г.М.</w:t>
      </w:r>
      <w:r>
        <w:rPr>
          <w:rFonts w:ascii="Times New Roman" w:hAnsi="Times New Roman" w:cs="Times New Roman"/>
          <w:sz w:val="24"/>
          <w:szCs w:val="24"/>
        </w:rPr>
        <w:t xml:space="preserve"> «</w:t>
      </w:r>
      <w:r w:rsidRPr="00210090">
        <w:rPr>
          <w:rFonts w:ascii="Times New Roman" w:hAnsi="Times New Roman" w:cs="Times New Roman"/>
          <w:sz w:val="24"/>
          <w:szCs w:val="24"/>
        </w:rPr>
        <w:t>Интеграция с другими образовательными областями.  Ориентация детей в образовательной области</w:t>
      </w:r>
      <w:r>
        <w:rPr>
          <w:rFonts w:ascii="Times New Roman" w:hAnsi="Times New Roman" w:cs="Times New Roman"/>
          <w:sz w:val="24"/>
          <w:szCs w:val="24"/>
        </w:rPr>
        <w:t>»</w:t>
      </w:r>
      <w:r w:rsidRPr="00210090">
        <w:rPr>
          <w:rFonts w:ascii="Times New Roman" w:hAnsi="Times New Roman" w:cs="Times New Roman"/>
          <w:sz w:val="24"/>
          <w:szCs w:val="24"/>
        </w:rPr>
        <w:t xml:space="preserve">.                                                                              </w:t>
      </w:r>
    </w:p>
    <w:p w:rsidR="00E47190" w:rsidRDefault="00210090" w:rsidP="00E47190">
      <w:pPr>
        <w:pStyle w:val="a3"/>
        <w:numPr>
          <w:ilvl w:val="0"/>
          <w:numId w:val="8"/>
        </w:numPr>
        <w:spacing w:after="0" w:line="240" w:lineRule="auto"/>
        <w:jc w:val="both"/>
        <w:rPr>
          <w:rFonts w:ascii="Times New Roman" w:hAnsi="Times New Roman" w:cs="Times New Roman"/>
          <w:sz w:val="24"/>
          <w:szCs w:val="24"/>
        </w:rPr>
      </w:pPr>
      <w:r w:rsidRPr="00210090">
        <w:rPr>
          <w:rFonts w:ascii="Times New Roman" w:hAnsi="Times New Roman" w:cs="Times New Roman"/>
          <w:sz w:val="24"/>
          <w:szCs w:val="24"/>
        </w:rPr>
        <w:t xml:space="preserve">Губайдуллина Г.М., </w:t>
      </w:r>
      <w:proofErr w:type="spellStart"/>
      <w:r w:rsidRPr="00210090">
        <w:rPr>
          <w:rFonts w:ascii="Times New Roman" w:hAnsi="Times New Roman" w:cs="Times New Roman"/>
          <w:sz w:val="24"/>
          <w:szCs w:val="24"/>
        </w:rPr>
        <w:t>Кутдусова</w:t>
      </w:r>
      <w:proofErr w:type="spellEnd"/>
      <w:r w:rsidRPr="00210090">
        <w:rPr>
          <w:rFonts w:ascii="Times New Roman" w:hAnsi="Times New Roman" w:cs="Times New Roman"/>
          <w:sz w:val="24"/>
          <w:szCs w:val="24"/>
        </w:rPr>
        <w:t xml:space="preserve"> Г.А. «Проектная деятельность в интересах развития татарского языка и музыкального развития (из опыта работы). Вариативность использования проектного метода</w:t>
      </w:r>
      <w:r>
        <w:rPr>
          <w:rFonts w:ascii="Times New Roman" w:hAnsi="Times New Roman" w:cs="Times New Roman"/>
          <w:sz w:val="24"/>
          <w:szCs w:val="24"/>
        </w:rPr>
        <w:t>».</w:t>
      </w:r>
    </w:p>
    <w:p w:rsidR="00210090" w:rsidRDefault="00210090" w:rsidP="00210090">
      <w:pPr>
        <w:pStyle w:val="a3"/>
        <w:numPr>
          <w:ilvl w:val="0"/>
          <w:numId w:val="8"/>
        </w:num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Гайнанова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Н.Т.</w:t>
      </w:r>
      <w:r w:rsidRPr="00210090">
        <w:rPr>
          <w:rFonts w:ascii="Times New Roman" w:hAnsi="Times New Roman" w:cs="Times New Roman"/>
          <w:sz w:val="24"/>
          <w:szCs w:val="24"/>
        </w:rPr>
        <w:t>«Речевое</w:t>
      </w:r>
      <w:proofErr w:type="spellEnd"/>
      <w:r w:rsidRPr="00210090">
        <w:rPr>
          <w:rFonts w:ascii="Times New Roman" w:hAnsi="Times New Roman" w:cs="Times New Roman"/>
          <w:sz w:val="24"/>
          <w:szCs w:val="24"/>
        </w:rPr>
        <w:t xml:space="preserve"> развитие детей младшего дошкольного возраста»</w:t>
      </w:r>
      <w:r>
        <w:rPr>
          <w:rFonts w:ascii="Times New Roman" w:hAnsi="Times New Roman" w:cs="Times New Roman"/>
          <w:sz w:val="24"/>
          <w:szCs w:val="24"/>
        </w:rPr>
        <w:t>.</w:t>
      </w:r>
    </w:p>
    <w:p w:rsidR="00210090" w:rsidRDefault="00760676" w:rsidP="00760676">
      <w:pPr>
        <w:pStyle w:val="a3"/>
        <w:numPr>
          <w:ilvl w:val="0"/>
          <w:numId w:val="8"/>
        </w:num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Миннегалиева</w:t>
      </w:r>
      <w:proofErr w:type="spellEnd"/>
      <w:r>
        <w:rPr>
          <w:rFonts w:ascii="Times New Roman" w:hAnsi="Times New Roman" w:cs="Times New Roman"/>
          <w:sz w:val="24"/>
          <w:szCs w:val="24"/>
        </w:rPr>
        <w:t xml:space="preserve"> Ф.Ш. </w:t>
      </w:r>
      <w:r w:rsidRPr="00760676">
        <w:rPr>
          <w:rFonts w:ascii="Times New Roman" w:hAnsi="Times New Roman" w:cs="Times New Roman"/>
          <w:sz w:val="24"/>
          <w:szCs w:val="24"/>
        </w:rPr>
        <w:t xml:space="preserve">«Совершенствование оснащенности предметно-пространственной среды групп в свете ФГОС </w:t>
      </w:r>
      <w:proofErr w:type="gramStart"/>
      <w:r w:rsidRPr="00760676">
        <w:rPr>
          <w:rFonts w:ascii="Times New Roman" w:hAnsi="Times New Roman" w:cs="Times New Roman"/>
          <w:sz w:val="24"/>
          <w:szCs w:val="24"/>
        </w:rPr>
        <w:t>ДО</w:t>
      </w:r>
      <w:proofErr w:type="gramEnd"/>
      <w:r w:rsidRPr="00760676">
        <w:rPr>
          <w:rFonts w:ascii="Times New Roman" w:hAnsi="Times New Roman" w:cs="Times New Roman"/>
          <w:sz w:val="24"/>
          <w:szCs w:val="24"/>
        </w:rPr>
        <w:t>».</w:t>
      </w:r>
    </w:p>
    <w:p w:rsidR="00760676" w:rsidRDefault="00760676" w:rsidP="00760676">
      <w:pPr>
        <w:pStyle w:val="a3"/>
        <w:numPr>
          <w:ilvl w:val="0"/>
          <w:numId w:val="8"/>
        </w:num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Садретдинова</w:t>
      </w:r>
      <w:proofErr w:type="spellEnd"/>
      <w:r>
        <w:rPr>
          <w:rFonts w:ascii="Times New Roman" w:hAnsi="Times New Roman" w:cs="Times New Roman"/>
          <w:sz w:val="24"/>
          <w:szCs w:val="24"/>
        </w:rPr>
        <w:t xml:space="preserve"> О.И. </w:t>
      </w:r>
      <w:r w:rsidRPr="00760676">
        <w:rPr>
          <w:rFonts w:ascii="Times New Roman" w:hAnsi="Times New Roman" w:cs="Times New Roman"/>
          <w:sz w:val="24"/>
          <w:szCs w:val="24"/>
        </w:rPr>
        <w:t>«Современные проблемы взаимодействия детского сада и семьи».</w:t>
      </w:r>
    </w:p>
    <w:p w:rsidR="00532875" w:rsidRDefault="00532875" w:rsidP="00760676">
      <w:pPr>
        <w:pStyle w:val="a3"/>
        <w:numPr>
          <w:ilvl w:val="0"/>
          <w:numId w:val="8"/>
        </w:num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Ахметзянова</w:t>
      </w:r>
      <w:proofErr w:type="spellEnd"/>
      <w:r>
        <w:rPr>
          <w:rFonts w:ascii="Times New Roman" w:hAnsi="Times New Roman" w:cs="Times New Roman"/>
          <w:sz w:val="24"/>
          <w:szCs w:val="24"/>
        </w:rPr>
        <w:t xml:space="preserve"> И.А. «Преемственная система инклюзивного образования: профессиональные компетенции педагогов». </w:t>
      </w:r>
      <w:r>
        <w:rPr>
          <w:rFonts w:ascii="Times New Roman" w:hAnsi="Times New Roman" w:cs="Times New Roman"/>
          <w:sz w:val="24"/>
          <w:szCs w:val="24"/>
          <w:lang w:val="en-US"/>
        </w:rPr>
        <w:t>V</w:t>
      </w:r>
      <w:r>
        <w:rPr>
          <w:rFonts w:ascii="Times New Roman" w:hAnsi="Times New Roman" w:cs="Times New Roman"/>
          <w:sz w:val="24"/>
          <w:szCs w:val="24"/>
        </w:rPr>
        <w:t xml:space="preserve"> международная научно-практическая конференция Казанского инновационного университета им. </w:t>
      </w:r>
      <w:proofErr w:type="spellStart"/>
      <w:r>
        <w:rPr>
          <w:rFonts w:ascii="Times New Roman" w:hAnsi="Times New Roman" w:cs="Times New Roman"/>
          <w:sz w:val="24"/>
          <w:szCs w:val="24"/>
        </w:rPr>
        <w:t>В.Г.Тимирясова</w:t>
      </w:r>
      <w:proofErr w:type="spellEnd"/>
      <w:r>
        <w:rPr>
          <w:rFonts w:ascii="Times New Roman" w:hAnsi="Times New Roman" w:cs="Times New Roman"/>
          <w:sz w:val="24"/>
          <w:szCs w:val="24"/>
        </w:rPr>
        <w:t xml:space="preserve"> (ИЭУП).</w:t>
      </w:r>
    </w:p>
    <w:p w:rsidR="00210090" w:rsidRPr="00210090" w:rsidRDefault="00210090" w:rsidP="00210090">
      <w:pPr>
        <w:pStyle w:val="a3"/>
        <w:spacing w:after="0" w:line="240" w:lineRule="auto"/>
        <w:jc w:val="both"/>
        <w:rPr>
          <w:rFonts w:ascii="Times New Roman" w:hAnsi="Times New Roman" w:cs="Times New Roman"/>
          <w:sz w:val="24"/>
          <w:szCs w:val="24"/>
        </w:rPr>
      </w:pPr>
    </w:p>
    <w:p w:rsidR="00E47190" w:rsidRPr="00F14D9D" w:rsidRDefault="00E47190" w:rsidP="00E47190">
      <w:pPr>
        <w:spacing w:after="0" w:line="240" w:lineRule="auto"/>
        <w:jc w:val="both"/>
        <w:rPr>
          <w:rFonts w:ascii="Times New Roman" w:hAnsi="Times New Roman" w:cs="Times New Roman"/>
          <w:sz w:val="24"/>
          <w:szCs w:val="24"/>
        </w:rPr>
      </w:pPr>
      <w:r w:rsidRPr="00F14D9D">
        <w:rPr>
          <w:rFonts w:ascii="Times New Roman" w:hAnsi="Times New Roman" w:cs="Times New Roman"/>
          <w:sz w:val="24"/>
          <w:szCs w:val="24"/>
        </w:rPr>
        <w:t xml:space="preserve">Обобщены опыты работы на районном уровне: </w:t>
      </w:r>
    </w:p>
    <w:p w:rsidR="00E47190" w:rsidRPr="00D84148" w:rsidRDefault="00E47190" w:rsidP="00E47190">
      <w:pPr>
        <w:spacing w:after="0" w:line="240" w:lineRule="auto"/>
        <w:jc w:val="both"/>
        <w:rPr>
          <w:rFonts w:ascii="Times New Roman" w:hAnsi="Times New Roman" w:cs="Times New Roman"/>
          <w:sz w:val="24"/>
          <w:szCs w:val="24"/>
        </w:rPr>
      </w:pPr>
      <w:r w:rsidRPr="00D84148">
        <w:rPr>
          <w:rFonts w:ascii="Times New Roman" w:hAnsi="Times New Roman" w:cs="Times New Roman"/>
          <w:sz w:val="24"/>
          <w:szCs w:val="24"/>
        </w:rPr>
        <w:lastRenderedPageBreak/>
        <w:t xml:space="preserve">1. </w:t>
      </w:r>
      <w:r w:rsidR="00F14D9D" w:rsidRPr="00D84148">
        <w:rPr>
          <w:rFonts w:ascii="Times New Roman" w:hAnsi="Times New Roman" w:cs="Times New Roman"/>
          <w:sz w:val="24"/>
          <w:szCs w:val="24"/>
        </w:rPr>
        <w:t xml:space="preserve">Методическое объединение для инструкторов по физической культуре по теме «Интеграция речевого и физического развития ребёнка дошкольного возраста». Учитель – логопед </w:t>
      </w:r>
      <w:proofErr w:type="spellStart"/>
      <w:r w:rsidR="00F14D9D" w:rsidRPr="00D84148">
        <w:rPr>
          <w:rFonts w:ascii="Times New Roman" w:hAnsi="Times New Roman" w:cs="Times New Roman"/>
          <w:sz w:val="24"/>
          <w:szCs w:val="24"/>
        </w:rPr>
        <w:t>Иксанова</w:t>
      </w:r>
      <w:proofErr w:type="spellEnd"/>
      <w:r w:rsidR="00F14D9D" w:rsidRPr="00D84148">
        <w:rPr>
          <w:rFonts w:ascii="Times New Roman" w:hAnsi="Times New Roman" w:cs="Times New Roman"/>
          <w:sz w:val="24"/>
          <w:szCs w:val="24"/>
        </w:rPr>
        <w:t xml:space="preserve"> А.М.</w:t>
      </w:r>
      <w:r w:rsidR="00D84148" w:rsidRPr="00D84148">
        <w:rPr>
          <w:rFonts w:ascii="Times New Roman" w:hAnsi="Times New Roman" w:cs="Times New Roman"/>
          <w:sz w:val="24"/>
          <w:szCs w:val="24"/>
        </w:rPr>
        <w:t xml:space="preserve">, инструктор по физической культуре </w:t>
      </w:r>
      <w:proofErr w:type="spellStart"/>
      <w:r w:rsidR="00D84148" w:rsidRPr="00D84148">
        <w:rPr>
          <w:rFonts w:ascii="Times New Roman" w:hAnsi="Times New Roman" w:cs="Times New Roman"/>
          <w:sz w:val="24"/>
          <w:szCs w:val="24"/>
        </w:rPr>
        <w:t>Гилязова</w:t>
      </w:r>
      <w:proofErr w:type="spellEnd"/>
      <w:r w:rsidR="00D84148" w:rsidRPr="00D84148">
        <w:rPr>
          <w:rFonts w:ascii="Times New Roman" w:hAnsi="Times New Roman" w:cs="Times New Roman"/>
          <w:sz w:val="24"/>
          <w:szCs w:val="24"/>
        </w:rPr>
        <w:t xml:space="preserve"> А.С.</w:t>
      </w:r>
    </w:p>
    <w:p w:rsidR="00F14D9D" w:rsidRDefault="00F14D9D" w:rsidP="00E47190">
      <w:pPr>
        <w:spacing w:after="0" w:line="240" w:lineRule="auto"/>
        <w:jc w:val="both"/>
        <w:rPr>
          <w:rFonts w:ascii="Times New Roman" w:hAnsi="Times New Roman" w:cs="Times New Roman"/>
          <w:color w:val="FF0000"/>
          <w:sz w:val="24"/>
          <w:szCs w:val="24"/>
        </w:rPr>
      </w:pPr>
    </w:p>
    <w:p w:rsidR="00F14D9D" w:rsidRPr="00F14D9D" w:rsidRDefault="00F14D9D" w:rsidP="00F14D9D">
      <w:pPr>
        <w:spacing w:after="0" w:line="240" w:lineRule="auto"/>
        <w:jc w:val="both"/>
        <w:rPr>
          <w:rFonts w:ascii="Times New Roman" w:hAnsi="Times New Roman" w:cs="Times New Roman"/>
          <w:sz w:val="24"/>
          <w:szCs w:val="24"/>
        </w:rPr>
      </w:pPr>
      <w:r w:rsidRPr="00F14D9D">
        <w:rPr>
          <w:rFonts w:ascii="Times New Roman" w:hAnsi="Times New Roman" w:cs="Times New Roman"/>
          <w:sz w:val="24"/>
          <w:szCs w:val="24"/>
        </w:rPr>
        <w:t xml:space="preserve">Обобщены опыты работы на городском уровне: </w:t>
      </w:r>
    </w:p>
    <w:p w:rsidR="00F14D9D" w:rsidRPr="00F14D9D" w:rsidRDefault="00F14D9D" w:rsidP="00F14D9D">
      <w:pPr>
        <w:spacing w:after="0" w:line="240" w:lineRule="auto"/>
        <w:jc w:val="both"/>
        <w:rPr>
          <w:rFonts w:ascii="Times New Roman" w:hAnsi="Times New Roman" w:cs="Times New Roman"/>
          <w:sz w:val="24"/>
          <w:szCs w:val="24"/>
        </w:rPr>
      </w:pPr>
      <w:r w:rsidRPr="00F14D9D">
        <w:rPr>
          <w:rFonts w:ascii="Times New Roman" w:hAnsi="Times New Roman" w:cs="Times New Roman"/>
          <w:sz w:val="24"/>
          <w:szCs w:val="24"/>
        </w:rPr>
        <w:t>1.</w:t>
      </w:r>
      <w:r w:rsidRPr="00F14D9D">
        <w:t xml:space="preserve"> </w:t>
      </w:r>
      <w:r w:rsidRPr="00F14D9D">
        <w:rPr>
          <w:rFonts w:ascii="Times New Roman" w:hAnsi="Times New Roman" w:cs="Times New Roman"/>
          <w:sz w:val="24"/>
          <w:szCs w:val="24"/>
        </w:rPr>
        <w:t>Городской семинар для учителей-логопедов по теме «</w:t>
      </w:r>
      <w:proofErr w:type="spellStart"/>
      <w:r w:rsidRPr="00F14D9D">
        <w:rPr>
          <w:rFonts w:ascii="Times New Roman" w:hAnsi="Times New Roman" w:cs="Times New Roman"/>
          <w:sz w:val="24"/>
          <w:szCs w:val="24"/>
        </w:rPr>
        <w:t>Здоровьесберегающая</w:t>
      </w:r>
      <w:proofErr w:type="spellEnd"/>
      <w:r w:rsidRPr="00F14D9D">
        <w:rPr>
          <w:rFonts w:ascii="Times New Roman" w:hAnsi="Times New Roman" w:cs="Times New Roman"/>
          <w:sz w:val="24"/>
          <w:szCs w:val="24"/>
        </w:rPr>
        <w:t xml:space="preserve"> инновационная модель организации образовательного процесса в контексте ФГОС </w:t>
      </w:r>
      <w:proofErr w:type="gramStart"/>
      <w:r w:rsidRPr="00F14D9D">
        <w:rPr>
          <w:rFonts w:ascii="Times New Roman" w:hAnsi="Times New Roman" w:cs="Times New Roman"/>
          <w:sz w:val="24"/>
          <w:szCs w:val="24"/>
        </w:rPr>
        <w:t>ДО</w:t>
      </w:r>
      <w:proofErr w:type="gramEnd"/>
      <w:r w:rsidRPr="00F14D9D">
        <w:rPr>
          <w:rFonts w:ascii="Times New Roman" w:hAnsi="Times New Roman" w:cs="Times New Roman"/>
          <w:sz w:val="24"/>
          <w:szCs w:val="24"/>
        </w:rPr>
        <w:t xml:space="preserve"> </w:t>
      </w:r>
      <w:proofErr w:type="gramStart"/>
      <w:r w:rsidRPr="00F14D9D">
        <w:rPr>
          <w:rFonts w:ascii="Times New Roman" w:hAnsi="Times New Roman" w:cs="Times New Roman"/>
          <w:sz w:val="24"/>
          <w:szCs w:val="24"/>
        </w:rPr>
        <w:t>с</w:t>
      </w:r>
      <w:proofErr w:type="gramEnd"/>
      <w:r w:rsidRPr="00F14D9D">
        <w:rPr>
          <w:rFonts w:ascii="Times New Roman" w:hAnsi="Times New Roman" w:cs="Times New Roman"/>
          <w:sz w:val="24"/>
          <w:szCs w:val="24"/>
        </w:rPr>
        <w:t xml:space="preserve"> детьми, имеющими нарушения речи». Учитель – логопед </w:t>
      </w:r>
      <w:proofErr w:type="spellStart"/>
      <w:r w:rsidRPr="00F14D9D">
        <w:rPr>
          <w:rFonts w:ascii="Times New Roman" w:hAnsi="Times New Roman" w:cs="Times New Roman"/>
          <w:sz w:val="24"/>
          <w:szCs w:val="24"/>
        </w:rPr>
        <w:t>Иксанова</w:t>
      </w:r>
      <w:proofErr w:type="spellEnd"/>
      <w:r w:rsidRPr="00F14D9D">
        <w:rPr>
          <w:rFonts w:ascii="Times New Roman" w:hAnsi="Times New Roman" w:cs="Times New Roman"/>
          <w:sz w:val="24"/>
          <w:szCs w:val="24"/>
        </w:rPr>
        <w:t xml:space="preserve"> А.М.</w:t>
      </w:r>
    </w:p>
    <w:p w:rsidR="00E47190" w:rsidRPr="00F14D9D" w:rsidRDefault="00E47190" w:rsidP="00E47190">
      <w:pPr>
        <w:spacing w:after="0" w:line="240" w:lineRule="auto"/>
        <w:jc w:val="both"/>
        <w:rPr>
          <w:rFonts w:ascii="Times New Roman" w:hAnsi="Times New Roman" w:cs="Times New Roman"/>
          <w:sz w:val="24"/>
          <w:szCs w:val="24"/>
        </w:rPr>
      </w:pPr>
    </w:p>
    <w:p w:rsidR="00E47190" w:rsidRPr="009F3A54" w:rsidRDefault="00D01090" w:rsidP="00E471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Воспитатель</w:t>
      </w:r>
      <w:r w:rsidR="00E47190" w:rsidRPr="009F3A54">
        <w:rPr>
          <w:rFonts w:ascii="Times New Roman" w:hAnsi="Times New Roman" w:cs="Times New Roman"/>
          <w:sz w:val="24"/>
          <w:szCs w:val="24"/>
        </w:rPr>
        <w:t xml:space="preserve"> </w:t>
      </w:r>
      <w:proofErr w:type="spellStart"/>
      <w:r>
        <w:rPr>
          <w:rFonts w:ascii="Times New Roman" w:hAnsi="Times New Roman" w:cs="Times New Roman"/>
          <w:sz w:val="24"/>
          <w:szCs w:val="24"/>
        </w:rPr>
        <w:t>Сайфутдинова</w:t>
      </w:r>
      <w:proofErr w:type="spellEnd"/>
      <w:r>
        <w:rPr>
          <w:rFonts w:ascii="Times New Roman" w:hAnsi="Times New Roman" w:cs="Times New Roman"/>
          <w:sz w:val="24"/>
          <w:szCs w:val="24"/>
        </w:rPr>
        <w:t xml:space="preserve"> Л.И.</w:t>
      </w:r>
      <w:r w:rsidR="00E47190" w:rsidRPr="009F3A54">
        <w:rPr>
          <w:rFonts w:ascii="Times New Roman" w:hAnsi="Times New Roman" w:cs="Times New Roman"/>
          <w:sz w:val="24"/>
          <w:szCs w:val="24"/>
        </w:rPr>
        <w:t xml:space="preserve"> </w:t>
      </w:r>
      <w:r>
        <w:rPr>
          <w:rFonts w:ascii="Times New Roman" w:hAnsi="Times New Roman" w:cs="Times New Roman"/>
          <w:sz w:val="24"/>
          <w:szCs w:val="24"/>
        </w:rPr>
        <w:t>участвовала</w:t>
      </w:r>
      <w:r w:rsidR="00E47190" w:rsidRPr="009F3A54">
        <w:rPr>
          <w:rFonts w:ascii="Times New Roman" w:hAnsi="Times New Roman" w:cs="Times New Roman"/>
          <w:sz w:val="24"/>
          <w:szCs w:val="24"/>
        </w:rPr>
        <w:t xml:space="preserve"> в районном конкурсе ««Лучший воспитатель дошкольного об</w:t>
      </w:r>
      <w:r>
        <w:rPr>
          <w:rFonts w:ascii="Times New Roman" w:hAnsi="Times New Roman" w:cs="Times New Roman"/>
          <w:sz w:val="24"/>
          <w:szCs w:val="24"/>
        </w:rPr>
        <w:t xml:space="preserve">разовательного учреждения – 2017г». Педагог показала </w:t>
      </w:r>
      <w:r w:rsidR="00E47190" w:rsidRPr="009F3A54">
        <w:rPr>
          <w:rFonts w:ascii="Times New Roman" w:hAnsi="Times New Roman" w:cs="Times New Roman"/>
          <w:sz w:val="24"/>
          <w:szCs w:val="24"/>
        </w:rPr>
        <w:t>интегрированную организованную об</w:t>
      </w:r>
      <w:r>
        <w:rPr>
          <w:rFonts w:ascii="Times New Roman" w:hAnsi="Times New Roman" w:cs="Times New Roman"/>
          <w:sz w:val="24"/>
          <w:szCs w:val="24"/>
        </w:rPr>
        <w:t>разовательную деятельность (ФЦКМ</w:t>
      </w:r>
      <w:r w:rsidR="00E47190" w:rsidRPr="009F3A54">
        <w:rPr>
          <w:rFonts w:ascii="Times New Roman" w:hAnsi="Times New Roman" w:cs="Times New Roman"/>
          <w:sz w:val="24"/>
          <w:szCs w:val="24"/>
        </w:rPr>
        <w:t>) по теме «</w:t>
      </w:r>
      <w:r>
        <w:rPr>
          <w:rFonts w:ascii="Times New Roman" w:hAnsi="Times New Roman" w:cs="Times New Roman"/>
          <w:sz w:val="24"/>
          <w:szCs w:val="24"/>
        </w:rPr>
        <w:t xml:space="preserve">Не надо мусорить». </w:t>
      </w:r>
      <w:proofErr w:type="gramStart"/>
      <w:r w:rsidR="00E47190" w:rsidRPr="009F3A54">
        <w:rPr>
          <w:rFonts w:ascii="Times New Roman" w:hAnsi="Times New Roman" w:cs="Times New Roman"/>
          <w:sz w:val="24"/>
          <w:szCs w:val="24"/>
        </w:rPr>
        <w:t>Награждена</w:t>
      </w:r>
      <w:proofErr w:type="gramEnd"/>
      <w:r w:rsidR="00E47190" w:rsidRPr="009F3A54">
        <w:rPr>
          <w:rFonts w:ascii="Times New Roman" w:hAnsi="Times New Roman" w:cs="Times New Roman"/>
          <w:sz w:val="24"/>
          <w:szCs w:val="24"/>
        </w:rPr>
        <w:t xml:space="preserve"> грамотой </w:t>
      </w:r>
      <w:r>
        <w:rPr>
          <w:rFonts w:ascii="Times New Roman" w:hAnsi="Times New Roman" w:cs="Times New Roman"/>
          <w:sz w:val="24"/>
          <w:szCs w:val="24"/>
        </w:rPr>
        <w:t>участника</w:t>
      </w:r>
      <w:r w:rsidR="00BE6D77">
        <w:rPr>
          <w:rFonts w:ascii="Times New Roman" w:hAnsi="Times New Roman" w:cs="Times New Roman"/>
          <w:sz w:val="24"/>
          <w:szCs w:val="24"/>
        </w:rPr>
        <w:t xml:space="preserve"> районного этапа</w:t>
      </w:r>
      <w:r w:rsidR="00E47190" w:rsidRPr="009F3A54">
        <w:rPr>
          <w:rFonts w:ascii="Times New Roman" w:hAnsi="Times New Roman" w:cs="Times New Roman"/>
          <w:sz w:val="24"/>
          <w:szCs w:val="24"/>
        </w:rPr>
        <w:t xml:space="preserve"> городского конкурса «Лучший воспитатель дошкольного об</w:t>
      </w:r>
      <w:r w:rsidR="00BE6D77">
        <w:rPr>
          <w:rFonts w:ascii="Times New Roman" w:hAnsi="Times New Roman" w:cs="Times New Roman"/>
          <w:sz w:val="24"/>
          <w:szCs w:val="24"/>
        </w:rPr>
        <w:t>разовательного учреждения – 2017</w:t>
      </w:r>
      <w:r w:rsidR="00E47190" w:rsidRPr="009F3A54">
        <w:rPr>
          <w:rFonts w:ascii="Times New Roman" w:hAnsi="Times New Roman" w:cs="Times New Roman"/>
          <w:sz w:val="24"/>
          <w:szCs w:val="24"/>
        </w:rPr>
        <w:t xml:space="preserve">г». </w:t>
      </w:r>
    </w:p>
    <w:p w:rsidR="00E47190" w:rsidRDefault="00E47190" w:rsidP="00E47190">
      <w:pPr>
        <w:spacing w:after="0" w:line="240" w:lineRule="auto"/>
        <w:jc w:val="both"/>
        <w:rPr>
          <w:rFonts w:ascii="Times New Roman" w:hAnsi="Times New Roman" w:cs="Times New Roman"/>
          <w:sz w:val="24"/>
          <w:szCs w:val="24"/>
        </w:rPr>
      </w:pPr>
    </w:p>
    <w:p w:rsidR="00E47190" w:rsidRPr="009F3A54" w:rsidRDefault="00E47190" w:rsidP="00E47190">
      <w:pPr>
        <w:spacing w:after="0" w:line="240" w:lineRule="auto"/>
        <w:jc w:val="both"/>
        <w:rPr>
          <w:rFonts w:ascii="Times New Roman" w:hAnsi="Times New Roman" w:cs="Times New Roman"/>
          <w:b/>
          <w:bCs/>
          <w:sz w:val="24"/>
          <w:szCs w:val="24"/>
        </w:rPr>
      </w:pPr>
      <w:r w:rsidRPr="009F3A54">
        <w:rPr>
          <w:rFonts w:ascii="Times New Roman" w:hAnsi="Times New Roman" w:cs="Times New Roman"/>
          <w:b/>
          <w:bCs/>
          <w:sz w:val="24"/>
          <w:szCs w:val="24"/>
        </w:rPr>
        <w:t>Участия в мероприятиях муниципального, городского и республиканского уровней</w:t>
      </w:r>
    </w:p>
    <w:p w:rsidR="00E47190" w:rsidRPr="009F3A54" w:rsidRDefault="00E47190" w:rsidP="00E47190">
      <w:pPr>
        <w:spacing w:after="0" w:line="240" w:lineRule="auto"/>
        <w:jc w:val="both"/>
        <w:rPr>
          <w:rFonts w:ascii="Times New Roman" w:hAnsi="Times New Roman" w:cs="Times New Roman"/>
          <w:sz w:val="24"/>
          <w:szCs w:val="24"/>
        </w:rPr>
      </w:pPr>
    </w:p>
    <w:tbl>
      <w:tblPr>
        <w:tblStyle w:val="a4"/>
        <w:tblW w:w="14034" w:type="dxa"/>
        <w:tblInd w:w="-34" w:type="dxa"/>
        <w:tblLayout w:type="fixed"/>
        <w:tblLook w:val="04A0" w:firstRow="1" w:lastRow="0" w:firstColumn="1" w:lastColumn="0" w:noHBand="0" w:noVBand="1"/>
      </w:tblPr>
      <w:tblGrid>
        <w:gridCol w:w="426"/>
        <w:gridCol w:w="5953"/>
        <w:gridCol w:w="1701"/>
        <w:gridCol w:w="5954"/>
      </w:tblGrid>
      <w:tr w:rsidR="00E47190" w:rsidRPr="009F3A54" w:rsidTr="003C4FF8">
        <w:tc>
          <w:tcPr>
            <w:tcW w:w="426" w:type="dxa"/>
          </w:tcPr>
          <w:p w:rsidR="00E47190" w:rsidRPr="009F3A54" w:rsidRDefault="00E47190" w:rsidP="00C44734">
            <w:pPr>
              <w:jc w:val="both"/>
              <w:rPr>
                <w:rFonts w:ascii="Times New Roman" w:hAnsi="Times New Roman" w:cs="Times New Roman"/>
                <w:sz w:val="24"/>
                <w:szCs w:val="24"/>
              </w:rPr>
            </w:pPr>
            <w:r w:rsidRPr="009F3A54">
              <w:rPr>
                <w:rFonts w:ascii="Times New Roman" w:hAnsi="Times New Roman" w:cs="Times New Roman"/>
                <w:sz w:val="24"/>
                <w:szCs w:val="24"/>
              </w:rPr>
              <w:t>№</w:t>
            </w:r>
            <w:proofErr w:type="gramStart"/>
            <w:r w:rsidRPr="009F3A54">
              <w:rPr>
                <w:rFonts w:ascii="Times New Roman" w:hAnsi="Times New Roman" w:cs="Times New Roman"/>
                <w:sz w:val="24"/>
                <w:szCs w:val="24"/>
              </w:rPr>
              <w:t>п</w:t>
            </w:r>
            <w:proofErr w:type="gramEnd"/>
            <w:r w:rsidRPr="009F3A54">
              <w:rPr>
                <w:rFonts w:ascii="Times New Roman" w:hAnsi="Times New Roman" w:cs="Times New Roman"/>
                <w:sz w:val="24"/>
                <w:szCs w:val="24"/>
              </w:rPr>
              <w:t>/п</w:t>
            </w:r>
          </w:p>
        </w:tc>
        <w:tc>
          <w:tcPr>
            <w:tcW w:w="5953" w:type="dxa"/>
          </w:tcPr>
          <w:p w:rsidR="00E47190" w:rsidRPr="009F3A54" w:rsidRDefault="00E47190" w:rsidP="00C44734">
            <w:pPr>
              <w:jc w:val="both"/>
              <w:rPr>
                <w:rFonts w:ascii="Times New Roman" w:hAnsi="Times New Roman" w:cs="Times New Roman"/>
                <w:sz w:val="24"/>
                <w:szCs w:val="24"/>
              </w:rPr>
            </w:pPr>
            <w:r w:rsidRPr="009F3A54">
              <w:rPr>
                <w:rFonts w:ascii="Times New Roman" w:hAnsi="Times New Roman" w:cs="Times New Roman"/>
                <w:sz w:val="24"/>
                <w:szCs w:val="24"/>
              </w:rPr>
              <w:t>Мероприятие</w:t>
            </w:r>
          </w:p>
        </w:tc>
        <w:tc>
          <w:tcPr>
            <w:tcW w:w="1701" w:type="dxa"/>
          </w:tcPr>
          <w:p w:rsidR="00E47190" w:rsidRPr="009F3A54" w:rsidRDefault="00E47190" w:rsidP="00C44734">
            <w:pPr>
              <w:jc w:val="both"/>
              <w:rPr>
                <w:rFonts w:ascii="Times New Roman" w:hAnsi="Times New Roman" w:cs="Times New Roman"/>
                <w:sz w:val="24"/>
                <w:szCs w:val="24"/>
              </w:rPr>
            </w:pPr>
            <w:r w:rsidRPr="009F3A54">
              <w:rPr>
                <w:rFonts w:ascii="Times New Roman" w:hAnsi="Times New Roman" w:cs="Times New Roman"/>
                <w:sz w:val="24"/>
                <w:szCs w:val="24"/>
              </w:rPr>
              <w:t>Уровень</w:t>
            </w:r>
          </w:p>
        </w:tc>
        <w:tc>
          <w:tcPr>
            <w:tcW w:w="5954" w:type="dxa"/>
          </w:tcPr>
          <w:p w:rsidR="00E47190" w:rsidRPr="009F3A54" w:rsidRDefault="00E47190" w:rsidP="00C44734">
            <w:pPr>
              <w:jc w:val="both"/>
              <w:rPr>
                <w:rFonts w:ascii="Times New Roman" w:hAnsi="Times New Roman" w:cs="Times New Roman"/>
                <w:sz w:val="24"/>
                <w:szCs w:val="24"/>
              </w:rPr>
            </w:pPr>
            <w:r w:rsidRPr="009F3A54">
              <w:rPr>
                <w:rFonts w:ascii="Times New Roman" w:hAnsi="Times New Roman" w:cs="Times New Roman"/>
                <w:sz w:val="24"/>
                <w:szCs w:val="24"/>
              </w:rPr>
              <w:t>Сроки проведения, распоряжение</w:t>
            </w:r>
          </w:p>
        </w:tc>
      </w:tr>
      <w:tr w:rsidR="00E47190" w:rsidRPr="009F3A54" w:rsidTr="003C4FF8">
        <w:tc>
          <w:tcPr>
            <w:tcW w:w="426" w:type="dxa"/>
          </w:tcPr>
          <w:p w:rsidR="00E47190" w:rsidRPr="009F3A54" w:rsidRDefault="00E47190" w:rsidP="00C44734">
            <w:pPr>
              <w:jc w:val="both"/>
              <w:rPr>
                <w:rFonts w:ascii="Times New Roman" w:hAnsi="Times New Roman" w:cs="Times New Roman"/>
                <w:sz w:val="24"/>
                <w:szCs w:val="24"/>
              </w:rPr>
            </w:pPr>
            <w:r w:rsidRPr="009F3A54">
              <w:rPr>
                <w:rFonts w:ascii="Times New Roman" w:hAnsi="Times New Roman" w:cs="Times New Roman"/>
                <w:sz w:val="24"/>
                <w:szCs w:val="24"/>
              </w:rPr>
              <w:t>1.</w:t>
            </w:r>
          </w:p>
        </w:tc>
        <w:tc>
          <w:tcPr>
            <w:tcW w:w="5953" w:type="dxa"/>
          </w:tcPr>
          <w:p w:rsidR="00E47190" w:rsidRPr="009F3A54" w:rsidRDefault="00BE6D77" w:rsidP="00C44734">
            <w:pPr>
              <w:jc w:val="both"/>
              <w:rPr>
                <w:rFonts w:ascii="Times New Roman" w:hAnsi="Times New Roman" w:cs="Times New Roman"/>
                <w:sz w:val="24"/>
                <w:szCs w:val="24"/>
              </w:rPr>
            </w:pPr>
            <w:proofErr w:type="spellStart"/>
            <w:r>
              <w:rPr>
                <w:rFonts w:ascii="Times New Roman" w:hAnsi="Times New Roman" w:cs="Times New Roman"/>
                <w:sz w:val="24"/>
                <w:szCs w:val="24"/>
              </w:rPr>
              <w:t>Стажировочная</w:t>
            </w:r>
            <w:proofErr w:type="spellEnd"/>
            <w:r>
              <w:rPr>
                <w:rFonts w:ascii="Times New Roman" w:hAnsi="Times New Roman" w:cs="Times New Roman"/>
                <w:sz w:val="24"/>
                <w:szCs w:val="24"/>
              </w:rPr>
              <w:t xml:space="preserve"> площадка</w:t>
            </w:r>
            <w:r w:rsidRPr="00BE6D77">
              <w:rPr>
                <w:rFonts w:ascii="Times New Roman" w:hAnsi="Times New Roman" w:cs="Times New Roman"/>
                <w:sz w:val="24"/>
                <w:szCs w:val="24"/>
              </w:rPr>
              <w:t xml:space="preserve"> курсов повышения квалификации инструкторов по физической культуре дошкольных образовательных организаций Республики Татарстан</w:t>
            </w:r>
          </w:p>
        </w:tc>
        <w:tc>
          <w:tcPr>
            <w:tcW w:w="1701" w:type="dxa"/>
          </w:tcPr>
          <w:p w:rsidR="00E47190" w:rsidRPr="009F3A54" w:rsidRDefault="00E47190" w:rsidP="00C44734">
            <w:pPr>
              <w:jc w:val="both"/>
              <w:rPr>
                <w:rFonts w:ascii="Times New Roman" w:hAnsi="Times New Roman" w:cs="Times New Roman"/>
                <w:sz w:val="24"/>
                <w:szCs w:val="24"/>
              </w:rPr>
            </w:pPr>
            <w:r w:rsidRPr="009F3A54">
              <w:rPr>
                <w:rFonts w:ascii="Times New Roman" w:hAnsi="Times New Roman" w:cs="Times New Roman"/>
                <w:sz w:val="24"/>
                <w:szCs w:val="24"/>
              </w:rPr>
              <w:t>Республиканский</w:t>
            </w:r>
          </w:p>
        </w:tc>
        <w:tc>
          <w:tcPr>
            <w:tcW w:w="5954" w:type="dxa"/>
          </w:tcPr>
          <w:p w:rsidR="00E47190" w:rsidRPr="009F3A54" w:rsidRDefault="00BE6D77" w:rsidP="00C44734">
            <w:pPr>
              <w:jc w:val="both"/>
              <w:rPr>
                <w:rFonts w:ascii="Times New Roman" w:hAnsi="Times New Roman" w:cs="Times New Roman"/>
                <w:sz w:val="24"/>
                <w:szCs w:val="24"/>
              </w:rPr>
            </w:pPr>
            <w:r w:rsidRPr="00BE6D77">
              <w:rPr>
                <w:rFonts w:ascii="Times New Roman" w:hAnsi="Times New Roman" w:cs="Times New Roman"/>
                <w:sz w:val="24"/>
                <w:szCs w:val="24"/>
              </w:rPr>
              <w:t>«НОД по физической культуре с использованием  тренажёров разной степени сложности, многофункционального  спортивного  и игрового  оборудования»</w:t>
            </w:r>
            <w:r>
              <w:rPr>
                <w:rFonts w:ascii="Times New Roman" w:hAnsi="Times New Roman" w:cs="Times New Roman"/>
                <w:sz w:val="24"/>
                <w:szCs w:val="24"/>
              </w:rPr>
              <w:t>, октябрь 2016г.</w:t>
            </w:r>
          </w:p>
        </w:tc>
      </w:tr>
      <w:tr w:rsidR="00E47190" w:rsidRPr="009F3A54" w:rsidTr="003C4FF8">
        <w:tc>
          <w:tcPr>
            <w:tcW w:w="426" w:type="dxa"/>
          </w:tcPr>
          <w:p w:rsidR="00E47190" w:rsidRPr="009F3A54" w:rsidRDefault="00E47190" w:rsidP="00C44734">
            <w:pPr>
              <w:jc w:val="both"/>
              <w:rPr>
                <w:rFonts w:ascii="Times New Roman" w:hAnsi="Times New Roman" w:cs="Times New Roman"/>
                <w:sz w:val="24"/>
                <w:szCs w:val="24"/>
              </w:rPr>
            </w:pPr>
            <w:r w:rsidRPr="009F3A54">
              <w:rPr>
                <w:rFonts w:ascii="Times New Roman" w:hAnsi="Times New Roman" w:cs="Times New Roman"/>
                <w:sz w:val="24"/>
                <w:szCs w:val="24"/>
              </w:rPr>
              <w:t>2.</w:t>
            </w:r>
          </w:p>
        </w:tc>
        <w:tc>
          <w:tcPr>
            <w:tcW w:w="5953" w:type="dxa"/>
          </w:tcPr>
          <w:p w:rsidR="00E47190" w:rsidRPr="009F3A54" w:rsidRDefault="00BE6D77" w:rsidP="00C44734">
            <w:pPr>
              <w:jc w:val="both"/>
              <w:rPr>
                <w:rFonts w:ascii="Times New Roman" w:hAnsi="Times New Roman" w:cs="Times New Roman"/>
                <w:sz w:val="24"/>
                <w:szCs w:val="24"/>
              </w:rPr>
            </w:pPr>
            <w:r w:rsidRPr="00BE6D77">
              <w:rPr>
                <w:rFonts w:ascii="Times New Roman" w:hAnsi="Times New Roman" w:cs="Times New Roman"/>
                <w:sz w:val="24"/>
                <w:szCs w:val="24"/>
              </w:rPr>
              <w:t>Семинар – практикум по функционированию                             Республиканской инновационной площадки</w:t>
            </w:r>
          </w:p>
        </w:tc>
        <w:tc>
          <w:tcPr>
            <w:tcW w:w="1701" w:type="dxa"/>
          </w:tcPr>
          <w:p w:rsidR="00E47190" w:rsidRPr="009F3A54" w:rsidRDefault="00E47190" w:rsidP="00C44734">
            <w:pPr>
              <w:jc w:val="both"/>
              <w:rPr>
                <w:rFonts w:ascii="Times New Roman" w:hAnsi="Times New Roman" w:cs="Times New Roman"/>
                <w:sz w:val="24"/>
                <w:szCs w:val="24"/>
              </w:rPr>
            </w:pPr>
            <w:r w:rsidRPr="009F3A54">
              <w:rPr>
                <w:rFonts w:ascii="Times New Roman" w:hAnsi="Times New Roman" w:cs="Times New Roman"/>
                <w:sz w:val="24"/>
                <w:szCs w:val="24"/>
              </w:rPr>
              <w:t>Республиканский</w:t>
            </w:r>
          </w:p>
        </w:tc>
        <w:tc>
          <w:tcPr>
            <w:tcW w:w="5954" w:type="dxa"/>
          </w:tcPr>
          <w:p w:rsidR="00E47190" w:rsidRPr="009F3A54" w:rsidRDefault="00BE6D77" w:rsidP="00C44734">
            <w:pPr>
              <w:jc w:val="both"/>
              <w:rPr>
                <w:rFonts w:ascii="Times New Roman" w:hAnsi="Times New Roman" w:cs="Times New Roman"/>
                <w:sz w:val="24"/>
                <w:szCs w:val="24"/>
              </w:rPr>
            </w:pPr>
            <w:r w:rsidRPr="00BE6D77">
              <w:rPr>
                <w:rFonts w:ascii="Times New Roman" w:hAnsi="Times New Roman" w:cs="Times New Roman"/>
                <w:sz w:val="24"/>
                <w:szCs w:val="24"/>
              </w:rPr>
              <w:t xml:space="preserve">«Организация деятельности дошкольников в образовательной области «Физическое развитие» в условиях реализации ФГОС </w:t>
            </w:r>
            <w:proofErr w:type="gramStart"/>
            <w:r w:rsidRPr="00BE6D77">
              <w:rPr>
                <w:rFonts w:ascii="Times New Roman" w:hAnsi="Times New Roman" w:cs="Times New Roman"/>
                <w:sz w:val="24"/>
                <w:szCs w:val="24"/>
              </w:rPr>
              <w:t>ДО</w:t>
            </w:r>
            <w:proofErr w:type="gramEnd"/>
            <w:r w:rsidRPr="00BE6D77">
              <w:rPr>
                <w:rFonts w:ascii="Times New Roman" w:hAnsi="Times New Roman" w:cs="Times New Roman"/>
                <w:sz w:val="24"/>
                <w:szCs w:val="24"/>
              </w:rPr>
              <w:t>»</w:t>
            </w:r>
            <w:r>
              <w:rPr>
                <w:rFonts w:ascii="Times New Roman" w:hAnsi="Times New Roman" w:cs="Times New Roman"/>
                <w:sz w:val="24"/>
                <w:szCs w:val="24"/>
              </w:rPr>
              <w:t>, февраль 2017г.</w:t>
            </w:r>
          </w:p>
        </w:tc>
      </w:tr>
      <w:tr w:rsidR="00E47190" w:rsidRPr="009F3A54" w:rsidTr="003C4FF8">
        <w:tc>
          <w:tcPr>
            <w:tcW w:w="426" w:type="dxa"/>
          </w:tcPr>
          <w:p w:rsidR="00E47190" w:rsidRPr="009F3A54" w:rsidRDefault="00E47190" w:rsidP="00C44734">
            <w:pPr>
              <w:jc w:val="both"/>
              <w:rPr>
                <w:rFonts w:ascii="Times New Roman" w:hAnsi="Times New Roman" w:cs="Times New Roman"/>
                <w:sz w:val="24"/>
                <w:szCs w:val="24"/>
              </w:rPr>
            </w:pPr>
            <w:r w:rsidRPr="009F3A54">
              <w:rPr>
                <w:rFonts w:ascii="Times New Roman" w:hAnsi="Times New Roman" w:cs="Times New Roman"/>
                <w:sz w:val="24"/>
                <w:szCs w:val="24"/>
              </w:rPr>
              <w:t>3.</w:t>
            </w:r>
          </w:p>
        </w:tc>
        <w:tc>
          <w:tcPr>
            <w:tcW w:w="5953" w:type="dxa"/>
          </w:tcPr>
          <w:p w:rsidR="00BE6D77" w:rsidRPr="00BE6D77" w:rsidRDefault="00BE6D77" w:rsidP="00BE6D77">
            <w:pPr>
              <w:rPr>
                <w:rFonts w:ascii="Times New Roman" w:hAnsi="Times New Roman" w:cs="Times New Roman"/>
                <w:sz w:val="24"/>
                <w:szCs w:val="24"/>
              </w:rPr>
            </w:pPr>
            <w:r>
              <w:rPr>
                <w:rFonts w:ascii="Times New Roman" w:hAnsi="Times New Roman" w:cs="Times New Roman"/>
                <w:sz w:val="24"/>
                <w:szCs w:val="24"/>
              </w:rPr>
              <w:t>Городской семинар – совещание</w:t>
            </w:r>
            <w:r w:rsidRPr="00BE6D77">
              <w:rPr>
                <w:rFonts w:ascii="Times New Roman" w:hAnsi="Times New Roman" w:cs="Times New Roman"/>
                <w:sz w:val="24"/>
                <w:szCs w:val="24"/>
              </w:rPr>
              <w:t xml:space="preserve"> руководителей дошкольных образовательных организаций г. Казани</w:t>
            </w:r>
          </w:p>
          <w:p w:rsidR="00E47190" w:rsidRPr="009F3A54" w:rsidRDefault="00E47190" w:rsidP="00C44734">
            <w:pPr>
              <w:jc w:val="both"/>
              <w:rPr>
                <w:rFonts w:ascii="Times New Roman" w:hAnsi="Times New Roman" w:cs="Times New Roman"/>
                <w:sz w:val="24"/>
                <w:szCs w:val="24"/>
              </w:rPr>
            </w:pPr>
          </w:p>
        </w:tc>
        <w:tc>
          <w:tcPr>
            <w:tcW w:w="1701" w:type="dxa"/>
          </w:tcPr>
          <w:p w:rsidR="00E47190" w:rsidRPr="009F3A54" w:rsidRDefault="00E47190" w:rsidP="00C44734">
            <w:pPr>
              <w:jc w:val="both"/>
              <w:rPr>
                <w:rFonts w:ascii="Times New Roman" w:hAnsi="Times New Roman" w:cs="Times New Roman"/>
                <w:sz w:val="24"/>
                <w:szCs w:val="24"/>
              </w:rPr>
            </w:pPr>
            <w:r w:rsidRPr="009F3A54">
              <w:rPr>
                <w:rFonts w:ascii="Times New Roman" w:hAnsi="Times New Roman" w:cs="Times New Roman"/>
                <w:sz w:val="24"/>
                <w:szCs w:val="24"/>
              </w:rPr>
              <w:t>Республиканский</w:t>
            </w:r>
          </w:p>
        </w:tc>
        <w:tc>
          <w:tcPr>
            <w:tcW w:w="5954" w:type="dxa"/>
          </w:tcPr>
          <w:p w:rsidR="00E47190" w:rsidRPr="009F3A54" w:rsidRDefault="00BE6D77" w:rsidP="00BE6D77">
            <w:pPr>
              <w:jc w:val="both"/>
              <w:rPr>
                <w:rFonts w:ascii="Times New Roman" w:hAnsi="Times New Roman" w:cs="Times New Roman"/>
                <w:sz w:val="24"/>
                <w:szCs w:val="24"/>
              </w:rPr>
            </w:pPr>
            <w:r w:rsidRPr="00BE6D77">
              <w:rPr>
                <w:rFonts w:ascii="Times New Roman" w:hAnsi="Times New Roman" w:cs="Times New Roman"/>
                <w:sz w:val="24"/>
                <w:szCs w:val="24"/>
              </w:rPr>
              <w:t xml:space="preserve">«Инновационные подходы по укреплению здоровья ребенка средствами физической культуры в соответствии с ФГОС </w:t>
            </w:r>
            <w:proofErr w:type="gramStart"/>
            <w:r w:rsidRPr="00BE6D77">
              <w:rPr>
                <w:rFonts w:ascii="Times New Roman" w:hAnsi="Times New Roman" w:cs="Times New Roman"/>
                <w:sz w:val="24"/>
                <w:szCs w:val="24"/>
              </w:rPr>
              <w:t>ДО</w:t>
            </w:r>
            <w:proofErr w:type="gramEnd"/>
            <w:r w:rsidRPr="00BE6D77">
              <w:rPr>
                <w:rFonts w:ascii="Times New Roman" w:hAnsi="Times New Roman" w:cs="Times New Roman"/>
                <w:sz w:val="24"/>
                <w:szCs w:val="24"/>
              </w:rPr>
              <w:t>»</w:t>
            </w:r>
            <w:r>
              <w:rPr>
                <w:rFonts w:ascii="Times New Roman" w:hAnsi="Times New Roman" w:cs="Times New Roman"/>
                <w:sz w:val="24"/>
                <w:szCs w:val="24"/>
              </w:rPr>
              <w:t>, апрель 2017г.</w:t>
            </w:r>
          </w:p>
        </w:tc>
      </w:tr>
      <w:tr w:rsidR="00BE6D77" w:rsidRPr="009F3A54" w:rsidTr="003C4FF8">
        <w:tc>
          <w:tcPr>
            <w:tcW w:w="426" w:type="dxa"/>
          </w:tcPr>
          <w:p w:rsidR="00BE6D77" w:rsidRPr="009F3A54" w:rsidRDefault="00BE6D77" w:rsidP="00C44734">
            <w:pPr>
              <w:jc w:val="both"/>
              <w:rPr>
                <w:rFonts w:ascii="Times New Roman" w:hAnsi="Times New Roman" w:cs="Times New Roman"/>
                <w:sz w:val="24"/>
                <w:szCs w:val="24"/>
              </w:rPr>
            </w:pPr>
            <w:r>
              <w:rPr>
                <w:rFonts w:ascii="Times New Roman" w:hAnsi="Times New Roman" w:cs="Times New Roman"/>
                <w:sz w:val="24"/>
                <w:szCs w:val="24"/>
              </w:rPr>
              <w:t>4.</w:t>
            </w:r>
          </w:p>
        </w:tc>
        <w:tc>
          <w:tcPr>
            <w:tcW w:w="5953" w:type="dxa"/>
          </w:tcPr>
          <w:p w:rsidR="00BE6D77" w:rsidRDefault="00BE6D77" w:rsidP="00BE6D77">
            <w:pPr>
              <w:rPr>
                <w:rFonts w:ascii="Times New Roman" w:hAnsi="Times New Roman" w:cs="Times New Roman"/>
                <w:sz w:val="24"/>
                <w:szCs w:val="24"/>
              </w:rPr>
            </w:pPr>
            <w:r w:rsidRPr="00BE6D77">
              <w:rPr>
                <w:rFonts w:ascii="Times New Roman" w:hAnsi="Times New Roman" w:cs="Times New Roman"/>
                <w:sz w:val="24"/>
                <w:szCs w:val="24"/>
              </w:rPr>
              <w:t>Районный этап конкурса "Я разговариваю и работаю на татарском языке"</w:t>
            </w:r>
          </w:p>
        </w:tc>
        <w:tc>
          <w:tcPr>
            <w:tcW w:w="1701" w:type="dxa"/>
          </w:tcPr>
          <w:p w:rsidR="00BE6D77" w:rsidRPr="009F3A54" w:rsidRDefault="00BE6D77" w:rsidP="00C44734">
            <w:pPr>
              <w:jc w:val="both"/>
              <w:rPr>
                <w:rFonts w:ascii="Times New Roman" w:hAnsi="Times New Roman" w:cs="Times New Roman"/>
                <w:sz w:val="24"/>
                <w:szCs w:val="24"/>
              </w:rPr>
            </w:pPr>
            <w:r>
              <w:rPr>
                <w:rFonts w:ascii="Times New Roman" w:hAnsi="Times New Roman" w:cs="Times New Roman"/>
                <w:sz w:val="24"/>
                <w:szCs w:val="24"/>
              </w:rPr>
              <w:t>Районный</w:t>
            </w:r>
          </w:p>
        </w:tc>
        <w:tc>
          <w:tcPr>
            <w:tcW w:w="5954" w:type="dxa"/>
          </w:tcPr>
          <w:p w:rsidR="00BE6D77" w:rsidRPr="00BE6D77" w:rsidRDefault="00BE6D77" w:rsidP="00BE6D77">
            <w:pPr>
              <w:jc w:val="both"/>
              <w:rPr>
                <w:rFonts w:ascii="Times New Roman" w:hAnsi="Times New Roman" w:cs="Times New Roman"/>
                <w:sz w:val="24"/>
                <w:szCs w:val="24"/>
              </w:rPr>
            </w:pPr>
            <w:r w:rsidRPr="00BE6D77">
              <w:rPr>
                <w:rFonts w:ascii="Times New Roman" w:hAnsi="Times New Roman" w:cs="Times New Roman"/>
                <w:sz w:val="24"/>
                <w:szCs w:val="24"/>
              </w:rPr>
              <w:t>"Я разговариваю и работаю на татарском языке"</w:t>
            </w:r>
            <w:r>
              <w:rPr>
                <w:rFonts w:ascii="Times New Roman" w:hAnsi="Times New Roman" w:cs="Times New Roman"/>
                <w:sz w:val="24"/>
                <w:szCs w:val="24"/>
              </w:rPr>
              <w:t>, 27-28 октября 2016г.</w:t>
            </w:r>
          </w:p>
        </w:tc>
      </w:tr>
    </w:tbl>
    <w:p w:rsidR="00E47190" w:rsidRDefault="00E47190" w:rsidP="00E47190">
      <w:pPr>
        <w:spacing w:after="0" w:line="240" w:lineRule="auto"/>
        <w:jc w:val="both"/>
        <w:rPr>
          <w:rFonts w:ascii="Times New Roman" w:hAnsi="Times New Roman" w:cs="Times New Roman"/>
          <w:sz w:val="24"/>
          <w:szCs w:val="24"/>
        </w:rPr>
      </w:pPr>
    </w:p>
    <w:p w:rsidR="00760676" w:rsidRDefault="00760676" w:rsidP="00E47190">
      <w:pPr>
        <w:shd w:val="clear" w:color="auto" w:fill="FFFFFF"/>
        <w:spacing w:before="100" w:beforeAutospacing="1" w:after="0" w:line="240" w:lineRule="auto"/>
        <w:jc w:val="both"/>
        <w:rPr>
          <w:rFonts w:ascii="Times New Roman" w:eastAsia="Times New Roman" w:hAnsi="Times New Roman" w:cs="Times New Roman"/>
          <w:b/>
          <w:sz w:val="24"/>
          <w:szCs w:val="24"/>
          <w:lang w:eastAsia="ar-SA"/>
        </w:rPr>
      </w:pPr>
    </w:p>
    <w:p w:rsidR="00E47190" w:rsidRPr="006B7251" w:rsidRDefault="00E47190" w:rsidP="00E47190">
      <w:pPr>
        <w:shd w:val="clear" w:color="auto" w:fill="FFFFFF"/>
        <w:spacing w:before="100" w:beforeAutospacing="1" w:after="0" w:line="240" w:lineRule="auto"/>
        <w:jc w:val="both"/>
        <w:rPr>
          <w:rFonts w:ascii="Times New Roman" w:eastAsia="Times New Roman" w:hAnsi="Times New Roman" w:cs="Times New Roman"/>
          <w:b/>
          <w:color w:val="4A4A4A"/>
          <w:sz w:val="21"/>
          <w:szCs w:val="21"/>
          <w:lang w:eastAsia="ru-RU"/>
        </w:rPr>
      </w:pPr>
      <w:r w:rsidRPr="006B7251">
        <w:rPr>
          <w:rFonts w:ascii="Times New Roman" w:eastAsia="Times New Roman" w:hAnsi="Times New Roman" w:cs="Times New Roman"/>
          <w:b/>
          <w:sz w:val="24"/>
          <w:szCs w:val="24"/>
          <w:lang w:eastAsia="ar-SA"/>
        </w:rPr>
        <w:lastRenderedPageBreak/>
        <w:t>Повышение профессионального мастерства педагогов</w:t>
      </w:r>
    </w:p>
    <w:p w:rsidR="00E47190" w:rsidRPr="006B7251" w:rsidRDefault="00E47190" w:rsidP="00E47190">
      <w:pPr>
        <w:tabs>
          <w:tab w:val="left" w:pos="1276"/>
        </w:tabs>
        <w:spacing w:after="0" w:line="240" w:lineRule="auto"/>
        <w:rPr>
          <w:rFonts w:ascii="Times New Roman" w:eastAsia="Times New Roman" w:hAnsi="Times New Roman" w:cs="Times New Roman"/>
          <w:b/>
          <w:sz w:val="24"/>
          <w:szCs w:val="24"/>
          <w:lang w:eastAsia="ar-SA"/>
        </w:rPr>
      </w:pPr>
      <w:r w:rsidRPr="006B7251">
        <w:rPr>
          <w:rFonts w:ascii="Times New Roman" w:eastAsia="Times New Roman" w:hAnsi="Times New Roman" w:cs="Times New Roman"/>
          <w:b/>
          <w:sz w:val="24"/>
          <w:szCs w:val="24"/>
          <w:lang w:eastAsia="ar-SA"/>
        </w:rPr>
        <w:t>Участие МАДОУ, педагогов, воспитанников в конкурсах различных уровней.</w:t>
      </w:r>
    </w:p>
    <w:p w:rsidR="00E47190" w:rsidRPr="006B7251" w:rsidRDefault="00E47190" w:rsidP="00E47190">
      <w:pPr>
        <w:spacing w:after="0" w:line="240" w:lineRule="auto"/>
        <w:ind w:firstLine="567"/>
        <w:jc w:val="both"/>
        <w:rPr>
          <w:rFonts w:ascii="Times New Roman" w:eastAsia="Times New Roman" w:hAnsi="Times New Roman" w:cs="Times New Roman"/>
          <w:sz w:val="24"/>
          <w:szCs w:val="24"/>
          <w:lang w:eastAsia="ar-SA"/>
        </w:rPr>
      </w:pPr>
    </w:p>
    <w:tbl>
      <w:tblPr>
        <w:tblW w:w="13939" w:type="dxa"/>
        <w:tblInd w:w="61" w:type="dxa"/>
        <w:tblLayout w:type="fixed"/>
        <w:tblLook w:val="0000" w:firstRow="0" w:lastRow="0" w:firstColumn="0" w:lastColumn="0" w:noHBand="0" w:noVBand="0"/>
      </w:tblPr>
      <w:tblGrid>
        <w:gridCol w:w="331"/>
        <w:gridCol w:w="4111"/>
        <w:gridCol w:w="9497"/>
      </w:tblGrid>
      <w:tr w:rsidR="00E47190" w:rsidRPr="006B7251" w:rsidTr="003C4FF8">
        <w:trPr>
          <w:trHeight w:val="362"/>
        </w:trPr>
        <w:tc>
          <w:tcPr>
            <w:tcW w:w="13939" w:type="dxa"/>
            <w:gridSpan w:val="3"/>
            <w:tcBorders>
              <w:top w:val="single" w:sz="4" w:space="0" w:color="000000"/>
              <w:left w:val="single" w:sz="4" w:space="0" w:color="000000"/>
              <w:bottom w:val="single" w:sz="4" w:space="0" w:color="000000"/>
              <w:right w:val="single" w:sz="4" w:space="0" w:color="000000"/>
            </w:tcBorders>
            <w:shd w:val="clear" w:color="auto" w:fill="auto"/>
          </w:tcPr>
          <w:p w:rsidR="00E47190" w:rsidRPr="006B7251" w:rsidRDefault="00E47190" w:rsidP="00C44734">
            <w:pPr>
              <w:snapToGrid w:val="0"/>
              <w:spacing w:after="0" w:line="240" w:lineRule="auto"/>
              <w:rPr>
                <w:rFonts w:ascii="Times New Roman" w:eastAsia="Times New Roman" w:hAnsi="Times New Roman" w:cs="Times New Roman"/>
                <w:sz w:val="24"/>
                <w:szCs w:val="24"/>
                <w:lang w:eastAsia="ar-SA"/>
              </w:rPr>
            </w:pPr>
            <w:r w:rsidRPr="006B7251">
              <w:rPr>
                <w:rFonts w:ascii="Times New Roman" w:eastAsia="Times New Roman" w:hAnsi="Times New Roman" w:cs="Times New Roman"/>
                <w:b/>
                <w:sz w:val="24"/>
                <w:szCs w:val="24"/>
                <w:lang w:eastAsia="ar-SA"/>
              </w:rPr>
              <w:t xml:space="preserve"> Результативность </w:t>
            </w:r>
            <w:proofErr w:type="spellStart"/>
            <w:r w:rsidRPr="006B7251">
              <w:rPr>
                <w:rFonts w:ascii="Times New Roman" w:eastAsia="Times New Roman" w:hAnsi="Times New Roman" w:cs="Times New Roman"/>
                <w:b/>
                <w:sz w:val="24"/>
                <w:szCs w:val="24"/>
                <w:lang w:eastAsia="ar-SA"/>
              </w:rPr>
              <w:t>воспитательно</w:t>
            </w:r>
            <w:proofErr w:type="spellEnd"/>
            <w:r w:rsidRPr="006B7251">
              <w:rPr>
                <w:rFonts w:ascii="Times New Roman" w:eastAsia="Times New Roman" w:hAnsi="Times New Roman" w:cs="Times New Roman"/>
                <w:b/>
                <w:sz w:val="24"/>
                <w:szCs w:val="24"/>
                <w:lang w:eastAsia="ar-SA"/>
              </w:rPr>
              <w:t>-образовательного процесса</w:t>
            </w:r>
          </w:p>
        </w:tc>
      </w:tr>
      <w:tr w:rsidR="00E47190" w:rsidRPr="006B7251" w:rsidTr="003C4FF8">
        <w:tc>
          <w:tcPr>
            <w:tcW w:w="331" w:type="dxa"/>
            <w:tcBorders>
              <w:top w:val="single" w:sz="4" w:space="0" w:color="000000"/>
              <w:left w:val="single" w:sz="4" w:space="0" w:color="000000"/>
              <w:bottom w:val="single" w:sz="4" w:space="0" w:color="000000"/>
            </w:tcBorders>
            <w:shd w:val="clear" w:color="auto" w:fill="auto"/>
          </w:tcPr>
          <w:p w:rsidR="00E47190" w:rsidRPr="006B7251" w:rsidRDefault="00E47190" w:rsidP="00C44734">
            <w:pPr>
              <w:snapToGrid w:val="0"/>
              <w:spacing w:after="0" w:line="100" w:lineRule="atLeast"/>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w:t>
            </w:r>
          </w:p>
        </w:tc>
        <w:tc>
          <w:tcPr>
            <w:tcW w:w="4111" w:type="dxa"/>
            <w:tcBorders>
              <w:top w:val="single" w:sz="4" w:space="0" w:color="000000"/>
              <w:left w:val="single" w:sz="4" w:space="0" w:color="000000"/>
              <w:bottom w:val="single" w:sz="4" w:space="0" w:color="000000"/>
            </w:tcBorders>
            <w:shd w:val="clear" w:color="auto" w:fill="auto"/>
          </w:tcPr>
          <w:p w:rsidR="00E47190" w:rsidRPr="006B7251" w:rsidRDefault="00E47190" w:rsidP="00C44734">
            <w:pPr>
              <w:snapToGrid w:val="0"/>
              <w:spacing w:after="0" w:line="100" w:lineRule="atLeast"/>
              <w:jc w:val="center"/>
              <w:rPr>
                <w:rFonts w:ascii="Times New Roman" w:eastAsia="Times New Roman" w:hAnsi="Times New Roman" w:cs="Times New Roman"/>
                <w:sz w:val="24"/>
                <w:szCs w:val="24"/>
                <w:lang w:eastAsia="ar-SA"/>
              </w:rPr>
            </w:pPr>
            <w:r w:rsidRPr="006B7251">
              <w:rPr>
                <w:rFonts w:ascii="Times New Roman" w:eastAsia="Times New Roman" w:hAnsi="Times New Roman" w:cs="Times New Roman"/>
                <w:sz w:val="24"/>
                <w:szCs w:val="24"/>
                <w:lang w:eastAsia="ar-SA"/>
              </w:rPr>
              <w:t xml:space="preserve">Участие  коллектива </w:t>
            </w:r>
            <w:r>
              <w:rPr>
                <w:rFonts w:ascii="Times New Roman" w:eastAsia="Times New Roman" w:hAnsi="Times New Roman" w:cs="Times New Roman"/>
                <w:sz w:val="24"/>
                <w:szCs w:val="24"/>
                <w:lang w:eastAsia="ar-SA"/>
              </w:rPr>
              <w:t>МА</w:t>
            </w:r>
            <w:r w:rsidRPr="006B7251">
              <w:rPr>
                <w:rFonts w:ascii="Times New Roman" w:eastAsia="Times New Roman" w:hAnsi="Times New Roman" w:cs="Times New Roman"/>
                <w:sz w:val="24"/>
                <w:szCs w:val="24"/>
                <w:lang w:eastAsia="ar-SA"/>
              </w:rPr>
              <w:t>ДОУ в конкурсах различного уровня</w:t>
            </w:r>
          </w:p>
        </w:tc>
        <w:tc>
          <w:tcPr>
            <w:tcW w:w="9497" w:type="dxa"/>
            <w:tcBorders>
              <w:top w:val="single" w:sz="4" w:space="0" w:color="000000"/>
              <w:left w:val="single" w:sz="4" w:space="0" w:color="000000"/>
              <w:bottom w:val="single" w:sz="4" w:space="0" w:color="000000"/>
              <w:right w:val="single" w:sz="4" w:space="0" w:color="000000"/>
            </w:tcBorders>
            <w:shd w:val="clear" w:color="auto" w:fill="auto"/>
          </w:tcPr>
          <w:p w:rsidR="00E47190" w:rsidRPr="00E61F1E" w:rsidRDefault="00F46DD8" w:rsidP="00F46DD8">
            <w:pPr>
              <w:spacing w:after="0" w:line="100" w:lineRule="atLeas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Х</w:t>
            </w:r>
            <w:r w:rsidRPr="00F46DD8">
              <w:rPr>
                <w:rFonts w:ascii="Times New Roman" w:eastAsia="Times New Roman" w:hAnsi="Times New Roman" w:cs="Times New Roman"/>
                <w:sz w:val="24"/>
                <w:szCs w:val="24"/>
                <w:lang w:eastAsia="ar-SA"/>
              </w:rPr>
              <w:t>ореографический коллектив «Стиляги»</w:t>
            </w:r>
            <w:r>
              <w:rPr>
                <w:rFonts w:ascii="Times New Roman" w:eastAsia="Times New Roman" w:hAnsi="Times New Roman" w:cs="Times New Roman"/>
                <w:sz w:val="24"/>
                <w:szCs w:val="24"/>
                <w:lang w:eastAsia="ar-SA"/>
              </w:rPr>
              <w:t xml:space="preserve"> - Фестиваль</w:t>
            </w:r>
            <w:r w:rsidRPr="00F46DD8">
              <w:rPr>
                <w:rFonts w:ascii="Times New Roman" w:eastAsia="Times New Roman" w:hAnsi="Times New Roman" w:cs="Times New Roman"/>
                <w:sz w:val="24"/>
                <w:szCs w:val="24"/>
                <w:lang w:eastAsia="ar-SA"/>
              </w:rPr>
              <w:t xml:space="preserve"> творче</w:t>
            </w:r>
            <w:r>
              <w:rPr>
                <w:rFonts w:ascii="Times New Roman" w:eastAsia="Times New Roman" w:hAnsi="Times New Roman" w:cs="Times New Roman"/>
                <w:sz w:val="24"/>
                <w:szCs w:val="24"/>
                <w:lang w:eastAsia="ar-SA"/>
              </w:rPr>
              <w:t xml:space="preserve">ства педагогов «Звездопад 2016» </w:t>
            </w:r>
            <w:r w:rsidRPr="00F46DD8">
              <w:rPr>
                <w:rFonts w:ascii="Times New Roman" w:eastAsia="Times New Roman" w:hAnsi="Times New Roman" w:cs="Times New Roman"/>
                <w:sz w:val="24"/>
                <w:szCs w:val="24"/>
                <w:lang w:eastAsia="ar-SA"/>
              </w:rPr>
              <w:t>« Фильм</w:t>
            </w:r>
            <w:proofErr w:type="gramStart"/>
            <w:r w:rsidRPr="00F46DD8">
              <w:rPr>
                <w:rFonts w:ascii="Times New Roman" w:eastAsia="Times New Roman" w:hAnsi="Times New Roman" w:cs="Times New Roman"/>
                <w:sz w:val="24"/>
                <w:szCs w:val="24"/>
                <w:lang w:eastAsia="ar-SA"/>
              </w:rPr>
              <w:t xml:space="preserve"> ,</w:t>
            </w:r>
            <w:proofErr w:type="gramEnd"/>
            <w:r w:rsidRPr="00F46DD8">
              <w:rPr>
                <w:rFonts w:ascii="Times New Roman" w:eastAsia="Times New Roman" w:hAnsi="Times New Roman" w:cs="Times New Roman"/>
                <w:sz w:val="24"/>
                <w:szCs w:val="24"/>
                <w:lang w:eastAsia="ar-SA"/>
              </w:rPr>
              <w:t>фильм, фильм!»</w:t>
            </w:r>
            <w:r>
              <w:rPr>
                <w:rFonts w:ascii="Times New Roman" w:eastAsia="Times New Roman" w:hAnsi="Times New Roman" w:cs="Times New Roman"/>
                <w:sz w:val="24"/>
                <w:szCs w:val="24"/>
                <w:lang w:eastAsia="ar-SA"/>
              </w:rPr>
              <w:t xml:space="preserve"> (15 педагогов).</w:t>
            </w:r>
          </w:p>
        </w:tc>
      </w:tr>
      <w:tr w:rsidR="00E47190" w:rsidRPr="006B7251" w:rsidTr="003C4FF8">
        <w:tc>
          <w:tcPr>
            <w:tcW w:w="331" w:type="dxa"/>
            <w:tcBorders>
              <w:top w:val="single" w:sz="4" w:space="0" w:color="000000"/>
              <w:left w:val="single" w:sz="4" w:space="0" w:color="000000"/>
              <w:bottom w:val="single" w:sz="4" w:space="0" w:color="000000"/>
            </w:tcBorders>
            <w:shd w:val="clear" w:color="auto" w:fill="auto"/>
          </w:tcPr>
          <w:p w:rsidR="00E47190" w:rsidRPr="006B7251" w:rsidRDefault="00E47190" w:rsidP="00C44734">
            <w:pPr>
              <w:snapToGrid w:val="0"/>
              <w:spacing w:after="0" w:line="100" w:lineRule="atLeast"/>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w:t>
            </w:r>
          </w:p>
        </w:tc>
        <w:tc>
          <w:tcPr>
            <w:tcW w:w="4111" w:type="dxa"/>
            <w:tcBorders>
              <w:top w:val="single" w:sz="4" w:space="0" w:color="000000"/>
              <w:left w:val="single" w:sz="4" w:space="0" w:color="000000"/>
              <w:bottom w:val="single" w:sz="4" w:space="0" w:color="000000"/>
            </w:tcBorders>
            <w:shd w:val="clear" w:color="auto" w:fill="auto"/>
          </w:tcPr>
          <w:p w:rsidR="00E47190" w:rsidRPr="006B7251" w:rsidRDefault="00E47190" w:rsidP="00C44734">
            <w:pPr>
              <w:snapToGrid w:val="0"/>
              <w:spacing w:after="0" w:line="100" w:lineRule="atLeast"/>
              <w:jc w:val="center"/>
              <w:rPr>
                <w:rFonts w:ascii="Times New Roman" w:eastAsia="Times New Roman" w:hAnsi="Times New Roman" w:cs="Times New Roman"/>
                <w:sz w:val="24"/>
                <w:szCs w:val="24"/>
                <w:lang w:eastAsia="ar-SA"/>
              </w:rPr>
            </w:pPr>
            <w:r w:rsidRPr="006B7251">
              <w:rPr>
                <w:rFonts w:ascii="Times New Roman" w:eastAsia="Times New Roman" w:hAnsi="Times New Roman" w:cs="Times New Roman"/>
                <w:sz w:val="24"/>
                <w:szCs w:val="24"/>
                <w:lang w:eastAsia="ar-SA"/>
              </w:rPr>
              <w:t xml:space="preserve">Победы коллектива </w:t>
            </w:r>
            <w:r>
              <w:rPr>
                <w:rFonts w:ascii="Times New Roman" w:eastAsia="Times New Roman" w:hAnsi="Times New Roman" w:cs="Times New Roman"/>
                <w:sz w:val="24"/>
                <w:szCs w:val="24"/>
                <w:lang w:eastAsia="ar-SA"/>
              </w:rPr>
              <w:t>МА</w:t>
            </w:r>
            <w:r w:rsidRPr="006B7251">
              <w:rPr>
                <w:rFonts w:ascii="Times New Roman" w:eastAsia="Times New Roman" w:hAnsi="Times New Roman" w:cs="Times New Roman"/>
                <w:sz w:val="24"/>
                <w:szCs w:val="24"/>
                <w:lang w:eastAsia="ar-SA"/>
              </w:rPr>
              <w:t>ДОУ в конкурсах различного уровня</w:t>
            </w:r>
          </w:p>
        </w:tc>
        <w:tc>
          <w:tcPr>
            <w:tcW w:w="9497" w:type="dxa"/>
            <w:tcBorders>
              <w:top w:val="single" w:sz="4" w:space="0" w:color="000000"/>
              <w:left w:val="single" w:sz="4" w:space="0" w:color="000000"/>
              <w:bottom w:val="single" w:sz="4" w:space="0" w:color="000000"/>
              <w:right w:val="single" w:sz="4" w:space="0" w:color="000000"/>
            </w:tcBorders>
            <w:shd w:val="clear" w:color="auto" w:fill="auto"/>
          </w:tcPr>
          <w:p w:rsidR="00E47190" w:rsidRPr="006B7251" w:rsidRDefault="00E61F1E" w:rsidP="00C44734">
            <w:pPr>
              <w:snapToGrid w:val="0"/>
              <w:spacing w:after="0" w:line="100" w:lineRule="atLeas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Государственное бюджетное учреждение дополнительного образования «Республиканский центр внешкольной работы» Международный фестивальный центр «РИТМ»  конкурс «Вдохновение». Диплом лауреата </w:t>
            </w:r>
            <w:r>
              <w:rPr>
                <w:rFonts w:ascii="Times New Roman" w:eastAsia="Times New Roman" w:hAnsi="Times New Roman" w:cs="Times New Roman"/>
                <w:sz w:val="24"/>
                <w:szCs w:val="24"/>
                <w:lang w:val="en-US" w:eastAsia="ar-SA"/>
              </w:rPr>
              <w:t>III</w:t>
            </w:r>
            <w:r>
              <w:rPr>
                <w:rFonts w:ascii="Times New Roman" w:eastAsia="Times New Roman" w:hAnsi="Times New Roman" w:cs="Times New Roman"/>
                <w:sz w:val="24"/>
                <w:szCs w:val="24"/>
                <w:lang w:eastAsia="ar-SA"/>
              </w:rPr>
              <w:t xml:space="preserve"> степени хореографический коллектив «Стиляги» в номинации «Эстрадный танец» 20 лет и старше.</w:t>
            </w:r>
          </w:p>
        </w:tc>
      </w:tr>
      <w:tr w:rsidR="003455EA" w:rsidRPr="006B7251" w:rsidTr="003C4FF8">
        <w:tc>
          <w:tcPr>
            <w:tcW w:w="331" w:type="dxa"/>
            <w:vMerge w:val="restart"/>
            <w:tcBorders>
              <w:top w:val="single" w:sz="4" w:space="0" w:color="000000"/>
              <w:left w:val="single" w:sz="4" w:space="0" w:color="000000"/>
              <w:bottom w:val="single" w:sz="4" w:space="0" w:color="000000"/>
            </w:tcBorders>
            <w:shd w:val="clear" w:color="auto" w:fill="auto"/>
          </w:tcPr>
          <w:p w:rsidR="003455EA" w:rsidRPr="006B7251" w:rsidRDefault="003455EA" w:rsidP="00C44734">
            <w:pPr>
              <w:snapToGrid w:val="0"/>
              <w:spacing w:after="0" w:line="100" w:lineRule="atLeast"/>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p>
        </w:tc>
        <w:tc>
          <w:tcPr>
            <w:tcW w:w="4111" w:type="dxa"/>
            <w:vMerge w:val="restart"/>
            <w:tcBorders>
              <w:top w:val="single" w:sz="4" w:space="0" w:color="000000"/>
              <w:left w:val="single" w:sz="4" w:space="0" w:color="000000"/>
            </w:tcBorders>
            <w:shd w:val="clear" w:color="auto" w:fill="auto"/>
          </w:tcPr>
          <w:p w:rsidR="003455EA" w:rsidRPr="006B7251" w:rsidRDefault="003455EA" w:rsidP="00C44734">
            <w:pPr>
              <w:snapToGrid w:val="0"/>
              <w:spacing w:after="0" w:line="100" w:lineRule="atLeast"/>
              <w:jc w:val="center"/>
              <w:rPr>
                <w:rFonts w:ascii="Times New Roman" w:eastAsia="Times New Roman" w:hAnsi="Times New Roman" w:cs="Times New Roman"/>
                <w:sz w:val="24"/>
                <w:szCs w:val="24"/>
                <w:lang w:eastAsia="ar-SA"/>
              </w:rPr>
            </w:pPr>
            <w:r w:rsidRPr="006B7251">
              <w:rPr>
                <w:rFonts w:ascii="Times New Roman" w:eastAsia="Times New Roman" w:hAnsi="Times New Roman" w:cs="Times New Roman"/>
                <w:sz w:val="24"/>
                <w:szCs w:val="24"/>
                <w:lang w:eastAsia="ar-SA"/>
              </w:rPr>
              <w:t>Участие педагогов в конкурсах профессионального мастерства различного уровня</w:t>
            </w:r>
          </w:p>
        </w:tc>
        <w:tc>
          <w:tcPr>
            <w:tcW w:w="9497" w:type="dxa"/>
            <w:tcBorders>
              <w:top w:val="single" w:sz="4" w:space="0" w:color="000000"/>
              <w:left w:val="single" w:sz="4" w:space="0" w:color="000000"/>
              <w:bottom w:val="single" w:sz="4" w:space="0" w:color="000000"/>
              <w:right w:val="single" w:sz="4" w:space="0" w:color="000000"/>
            </w:tcBorders>
            <w:shd w:val="clear" w:color="auto" w:fill="auto"/>
          </w:tcPr>
          <w:p w:rsidR="003455EA" w:rsidRPr="006B7251" w:rsidRDefault="003455EA" w:rsidP="00C44734">
            <w:pPr>
              <w:snapToGrid w:val="0"/>
              <w:spacing w:after="0" w:line="100" w:lineRule="atLeas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Районный этап городского конкурса «Лучший воспитатель дошкольного образовательного учреждения – 2017г.». Воспитатель </w:t>
            </w:r>
            <w:proofErr w:type="spellStart"/>
            <w:r>
              <w:rPr>
                <w:rFonts w:ascii="Times New Roman" w:eastAsia="Times New Roman" w:hAnsi="Times New Roman" w:cs="Times New Roman"/>
                <w:sz w:val="24"/>
                <w:szCs w:val="24"/>
                <w:lang w:eastAsia="ar-SA"/>
              </w:rPr>
              <w:t>Сайфутдинова</w:t>
            </w:r>
            <w:proofErr w:type="spellEnd"/>
            <w:r>
              <w:rPr>
                <w:rFonts w:ascii="Times New Roman" w:eastAsia="Times New Roman" w:hAnsi="Times New Roman" w:cs="Times New Roman"/>
                <w:sz w:val="24"/>
                <w:szCs w:val="24"/>
                <w:lang w:eastAsia="ar-SA"/>
              </w:rPr>
              <w:t xml:space="preserve"> Л.И.</w:t>
            </w:r>
          </w:p>
        </w:tc>
      </w:tr>
      <w:tr w:rsidR="003455EA" w:rsidRPr="006B7251" w:rsidTr="003C4FF8">
        <w:tc>
          <w:tcPr>
            <w:tcW w:w="331" w:type="dxa"/>
            <w:vMerge/>
            <w:tcBorders>
              <w:top w:val="single" w:sz="4" w:space="0" w:color="000000"/>
              <w:left w:val="single" w:sz="4" w:space="0" w:color="000000"/>
              <w:bottom w:val="single" w:sz="4" w:space="0" w:color="000000"/>
            </w:tcBorders>
            <w:shd w:val="clear" w:color="auto" w:fill="auto"/>
          </w:tcPr>
          <w:p w:rsidR="003455EA" w:rsidRPr="006B7251" w:rsidRDefault="003455EA" w:rsidP="00C44734">
            <w:pPr>
              <w:snapToGrid w:val="0"/>
              <w:spacing w:after="0" w:line="240" w:lineRule="auto"/>
              <w:rPr>
                <w:rFonts w:ascii="Times New Roman" w:eastAsia="Times New Roman" w:hAnsi="Times New Roman" w:cs="Times New Roman"/>
                <w:sz w:val="24"/>
                <w:szCs w:val="24"/>
                <w:lang w:eastAsia="ar-SA"/>
              </w:rPr>
            </w:pPr>
          </w:p>
        </w:tc>
        <w:tc>
          <w:tcPr>
            <w:tcW w:w="4111" w:type="dxa"/>
            <w:vMerge/>
            <w:tcBorders>
              <w:left w:val="single" w:sz="4" w:space="0" w:color="000000"/>
            </w:tcBorders>
            <w:shd w:val="clear" w:color="auto" w:fill="auto"/>
          </w:tcPr>
          <w:p w:rsidR="003455EA" w:rsidRPr="006B7251" w:rsidRDefault="003455EA" w:rsidP="00C44734">
            <w:pPr>
              <w:snapToGrid w:val="0"/>
              <w:spacing w:after="0" w:line="240" w:lineRule="auto"/>
              <w:rPr>
                <w:rFonts w:ascii="Times New Roman" w:eastAsia="Times New Roman" w:hAnsi="Times New Roman" w:cs="Times New Roman"/>
                <w:sz w:val="24"/>
                <w:szCs w:val="24"/>
                <w:lang w:eastAsia="ar-SA"/>
              </w:rPr>
            </w:pPr>
          </w:p>
        </w:tc>
        <w:tc>
          <w:tcPr>
            <w:tcW w:w="9497" w:type="dxa"/>
            <w:tcBorders>
              <w:top w:val="single" w:sz="4" w:space="0" w:color="000000"/>
              <w:left w:val="single" w:sz="4" w:space="0" w:color="000000"/>
              <w:bottom w:val="single" w:sz="4" w:space="0" w:color="000000"/>
              <w:right w:val="single" w:sz="4" w:space="0" w:color="000000"/>
            </w:tcBorders>
            <w:shd w:val="clear" w:color="auto" w:fill="auto"/>
          </w:tcPr>
          <w:p w:rsidR="003455EA" w:rsidRPr="006B7251" w:rsidRDefault="003455EA" w:rsidP="00C44734">
            <w:pPr>
              <w:snapToGrid w:val="0"/>
              <w:spacing w:after="0" w:line="100" w:lineRule="atLeast"/>
              <w:jc w:val="both"/>
              <w:rPr>
                <w:rFonts w:ascii="Times New Roman" w:eastAsia="Times New Roman" w:hAnsi="Times New Roman" w:cs="Times New Roman"/>
                <w:sz w:val="24"/>
                <w:szCs w:val="24"/>
                <w:lang w:eastAsia="ar-SA"/>
              </w:rPr>
            </w:pPr>
            <w:r w:rsidRPr="00C52910">
              <w:rPr>
                <w:rFonts w:ascii="Times New Roman" w:eastAsia="Times New Roman" w:hAnsi="Times New Roman" w:cs="Times New Roman"/>
                <w:sz w:val="24"/>
                <w:szCs w:val="24"/>
                <w:lang w:eastAsia="ar-SA"/>
              </w:rPr>
              <w:t>Сертификат по проектной работе по экологическому воспитанию детей дошкольного возраста «Дикие животные Республики Татарстан»</w:t>
            </w:r>
            <w:r>
              <w:rPr>
                <w:rFonts w:ascii="Times New Roman" w:eastAsia="Times New Roman" w:hAnsi="Times New Roman" w:cs="Times New Roman"/>
                <w:sz w:val="24"/>
                <w:szCs w:val="24"/>
                <w:lang w:eastAsia="ar-SA"/>
              </w:rPr>
              <w:t xml:space="preserve">. Воспитатель </w:t>
            </w:r>
            <w:proofErr w:type="spellStart"/>
            <w:r>
              <w:rPr>
                <w:rFonts w:ascii="Times New Roman" w:eastAsia="Times New Roman" w:hAnsi="Times New Roman" w:cs="Times New Roman"/>
                <w:sz w:val="24"/>
                <w:szCs w:val="24"/>
                <w:lang w:eastAsia="ar-SA"/>
              </w:rPr>
              <w:t>Фаткулина</w:t>
            </w:r>
            <w:proofErr w:type="spellEnd"/>
            <w:r>
              <w:rPr>
                <w:rFonts w:ascii="Times New Roman" w:eastAsia="Times New Roman" w:hAnsi="Times New Roman" w:cs="Times New Roman"/>
                <w:sz w:val="24"/>
                <w:szCs w:val="24"/>
                <w:lang w:eastAsia="ar-SA"/>
              </w:rPr>
              <w:t xml:space="preserve"> Э.М.</w:t>
            </w:r>
          </w:p>
        </w:tc>
      </w:tr>
      <w:tr w:rsidR="003455EA" w:rsidRPr="006B7251" w:rsidTr="003C4FF8">
        <w:tc>
          <w:tcPr>
            <w:tcW w:w="331" w:type="dxa"/>
            <w:tcBorders>
              <w:top w:val="single" w:sz="4" w:space="0" w:color="000000"/>
              <w:left w:val="single" w:sz="4" w:space="0" w:color="000000"/>
              <w:bottom w:val="single" w:sz="4" w:space="0" w:color="000000"/>
            </w:tcBorders>
            <w:shd w:val="clear" w:color="auto" w:fill="auto"/>
          </w:tcPr>
          <w:p w:rsidR="003455EA" w:rsidRPr="006B7251" w:rsidRDefault="003455EA" w:rsidP="00C44734">
            <w:pPr>
              <w:snapToGrid w:val="0"/>
              <w:spacing w:after="0" w:line="240" w:lineRule="auto"/>
              <w:rPr>
                <w:rFonts w:ascii="Times New Roman" w:eastAsia="Times New Roman" w:hAnsi="Times New Roman" w:cs="Times New Roman"/>
                <w:sz w:val="24"/>
                <w:szCs w:val="24"/>
                <w:lang w:eastAsia="ar-SA"/>
              </w:rPr>
            </w:pPr>
          </w:p>
        </w:tc>
        <w:tc>
          <w:tcPr>
            <w:tcW w:w="4111" w:type="dxa"/>
            <w:vMerge/>
            <w:tcBorders>
              <w:left w:val="single" w:sz="4" w:space="0" w:color="000000"/>
              <w:bottom w:val="single" w:sz="4" w:space="0" w:color="000000"/>
            </w:tcBorders>
            <w:shd w:val="clear" w:color="auto" w:fill="auto"/>
          </w:tcPr>
          <w:p w:rsidR="003455EA" w:rsidRPr="006B7251" w:rsidRDefault="003455EA" w:rsidP="00C44734">
            <w:pPr>
              <w:snapToGrid w:val="0"/>
              <w:spacing w:after="0" w:line="240" w:lineRule="auto"/>
              <w:rPr>
                <w:rFonts w:ascii="Times New Roman" w:eastAsia="Times New Roman" w:hAnsi="Times New Roman" w:cs="Times New Roman"/>
                <w:sz w:val="24"/>
                <w:szCs w:val="24"/>
                <w:lang w:eastAsia="ar-SA"/>
              </w:rPr>
            </w:pPr>
          </w:p>
        </w:tc>
        <w:tc>
          <w:tcPr>
            <w:tcW w:w="9497" w:type="dxa"/>
            <w:tcBorders>
              <w:top w:val="single" w:sz="4" w:space="0" w:color="000000"/>
              <w:left w:val="single" w:sz="4" w:space="0" w:color="000000"/>
              <w:bottom w:val="single" w:sz="4" w:space="0" w:color="000000"/>
              <w:right w:val="single" w:sz="4" w:space="0" w:color="000000"/>
            </w:tcBorders>
            <w:shd w:val="clear" w:color="auto" w:fill="auto"/>
          </w:tcPr>
          <w:p w:rsidR="003455EA" w:rsidRPr="00C52910" w:rsidRDefault="003455EA" w:rsidP="003455EA">
            <w:pPr>
              <w:snapToGrid w:val="0"/>
              <w:spacing w:after="0" w:line="100" w:lineRule="atLeast"/>
              <w:jc w:val="both"/>
              <w:rPr>
                <w:rFonts w:ascii="Times New Roman" w:eastAsia="Times New Roman" w:hAnsi="Times New Roman" w:cs="Times New Roman"/>
                <w:sz w:val="24"/>
                <w:szCs w:val="24"/>
                <w:lang w:eastAsia="ar-SA"/>
              </w:rPr>
            </w:pPr>
            <w:r w:rsidRPr="003455EA">
              <w:rPr>
                <w:rFonts w:ascii="Times New Roman" w:eastAsia="Times New Roman" w:hAnsi="Times New Roman" w:cs="Times New Roman"/>
                <w:sz w:val="24"/>
                <w:szCs w:val="24"/>
                <w:lang w:eastAsia="ar-SA"/>
              </w:rPr>
              <w:t>I Всероссийский фестиваль – конкурс «</w:t>
            </w:r>
            <w:proofErr w:type="spellStart"/>
            <w:r w:rsidRPr="003455EA">
              <w:rPr>
                <w:rFonts w:ascii="Times New Roman" w:eastAsia="Times New Roman" w:hAnsi="Times New Roman" w:cs="Times New Roman"/>
                <w:sz w:val="24"/>
                <w:szCs w:val="24"/>
                <w:lang w:eastAsia="ar-SA"/>
              </w:rPr>
              <w:t>Туган</w:t>
            </w:r>
            <w:proofErr w:type="spellEnd"/>
            <w:r w:rsidRPr="003455EA">
              <w:rPr>
                <w:rFonts w:ascii="Times New Roman" w:eastAsia="Times New Roman" w:hAnsi="Times New Roman" w:cs="Times New Roman"/>
                <w:sz w:val="24"/>
                <w:szCs w:val="24"/>
                <w:lang w:eastAsia="ar-SA"/>
              </w:rPr>
              <w:t xml:space="preserve"> </w:t>
            </w:r>
            <w:proofErr w:type="spellStart"/>
            <w:r w:rsidRPr="003455EA">
              <w:rPr>
                <w:rFonts w:ascii="Times New Roman" w:eastAsia="Times New Roman" w:hAnsi="Times New Roman" w:cs="Times New Roman"/>
                <w:sz w:val="24"/>
                <w:szCs w:val="24"/>
                <w:lang w:eastAsia="ar-SA"/>
              </w:rPr>
              <w:t>телем</w:t>
            </w:r>
            <w:proofErr w:type="spellEnd"/>
            <w:r w:rsidRPr="003455EA">
              <w:rPr>
                <w:rFonts w:ascii="Times New Roman" w:eastAsia="Times New Roman" w:hAnsi="Times New Roman" w:cs="Times New Roman"/>
                <w:sz w:val="24"/>
                <w:szCs w:val="24"/>
                <w:lang w:eastAsia="ar-SA"/>
              </w:rPr>
              <w:t xml:space="preserve">-Тукай </w:t>
            </w:r>
            <w:proofErr w:type="gramStart"/>
            <w:r w:rsidRPr="003455EA">
              <w:rPr>
                <w:rFonts w:ascii="Times New Roman" w:eastAsia="Times New Roman" w:hAnsi="Times New Roman" w:cs="Times New Roman"/>
                <w:sz w:val="24"/>
                <w:szCs w:val="24"/>
                <w:lang w:eastAsia="ar-SA"/>
              </w:rPr>
              <w:t>теле</w:t>
            </w:r>
            <w:proofErr w:type="gramEnd"/>
            <w:r w:rsidRPr="003455EA">
              <w:rPr>
                <w:rFonts w:ascii="Times New Roman" w:eastAsia="Times New Roman" w:hAnsi="Times New Roman" w:cs="Times New Roman"/>
                <w:sz w:val="24"/>
                <w:szCs w:val="24"/>
                <w:lang w:eastAsia="ar-SA"/>
              </w:rPr>
              <w:t xml:space="preserve">». Диплом участника – Рахимова </w:t>
            </w:r>
            <w:proofErr w:type="spellStart"/>
            <w:r>
              <w:rPr>
                <w:rFonts w:ascii="Times New Roman" w:eastAsia="Times New Roman" w:hAnsi="Times New Roman" w:cs="Times New Roman"/>
                <w:sz w:val="24"/>
                <w:szCs w:val="24"/>
                <w:lang w:eastAsia="ar-SA"/>
              </w:rPr>
              <w:t>Лейсан</w:t>
            </w:r>
            <w:proofErr w:type="spellEnd"/>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Айратовна</w:t>
            </w:r>
            <w:proofErr w:type="spellEnd"/>
            <w:r w:rsidRPr="003455EA">
              <w:rPr>
                <w:rFonts w:ascii="Times New Roman" w:eastAsia="Times New Roman" w:hAnsi="Times New Roman" w:cs="Times New Roman"/>
                <w:sz w:val="24"/>
                <w:szCs w:val="24"/>
                <w:lang w:eastAsia="ar-SA"/>
              </w:rPr>
              <w:t xml:space="preserve">. Руководители: </w:t>
            </w:r>
            <w:proofErr w:type="spellStart"/>
            <w:r>
              <w:rPr>
                <w:rFonts w:ascii="Times New Roman" w:eastAsia="Times New Roman" w:hAnsi="Times New Roman" w:cs="Times New Roman"/>
                <w:sz w:val="24"/>
                <w:szCs w:val="24"/>
                <w:lang w:eastAsia="ar-SA"/>
              </w:rPr>
              <w:t>Садретдинова</w:t>
            </w:r>
            <w:proofErr w:type="spellEnd"/>
            <w:r>
              <w:rPr>
                <w:rFonts w:ascii="Times New Roman" w:eastAsia="Times New Roman" w:hAnsi="Times New Roman" w:cs="Times New Roman"/>
                <w:sz w:val="24"/>
                <w:szCs w:val="24"/>
                <w:lang w:eastAsia="ar-SA"/>
              </w:rPr>
              <w:t xml:space="preserve"> О.И., Рахимова Л.А.</w:t>
            </w:r>
          </w:p>
        </w:tc>
      </w:tr>
      <w:tr w:rsidR="008E3B17" w:rsidRPr="006B7251" w:rsidTr="003C4FF8">
        <w:tc>
          <w:tcPr>
            <w:tcW w:w="331" w:type="dxa"/>
            <w:vMerge w:val="restart"/>
            <w:tcBorders>
              <w:top w:val="single" w:sz="4" w:space="0" w:color="000000"/>
              <w:left w:val="single" w:sz="4" w:space="0" w:color="000000"/>
              <w:bottom w:val="single" w:sz="4" w:space="0" w:color="000000"/>
            </w:tcBorders>
            <w:shd w:val="clear" w:color="auto" w:fill="auto"/>
          </w:tcPr>
          <w:p w:rsidR="008E3B17" w:rsidRPr="006B7251" w:rsidRDefault="008E3B17" w:rsidP="00C44734">
            <w:pPr>
              <w:snapToGrid w:val="0"/>
              <w:spacing w:after="0" w:line="100" w:lineRule="atLeast"/>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w:t>
            </w:r>
          </w:p>
        </w:tc>
        <w:tc>
          <w:tcPr>
            <w:tcW w:w="4111" w:type="dxa"/>
            <w:vMerge w:val="restart"/>
            <w:tcBorders>
              <w:top w:val="single" w:sz="4" w:space="0" w:color="000000"/>
              <w:left w:val="single" w:sz="4" w:space="0" w:color="000000"/>
              <w:right w:val="single" w:sz="4" w:space="0" w:color="auto"/>
            </w:tcBorders>
            <w:shd w:val="clear" w:color="auto" w:fill="auto"/>
          </w:tcPr>
          <w:p w:rsidR="008E3B17" w:rsidRPr="006B7251" w:rsidRDefault="008E3B17" w:rsidP="00C44734">
            <w:pPr>
              <w:snapToGrid w:val="0"/>
              <w:spacing w:after="0" w:line="100" w:lineRule="atLeast"/>
              <w:jc w:val="center"/>
              <w:rPr>
                <w:rFonts w:ascii="Times New Roman" w:eastAsia="Times New Roman" w:hAnsi="Times New Roman" w:cs="Times New Roman"/>
                <w:sz w:val="24"/>
                <w:szCs w:val="24"/>
                <w:lang w:eastAsia="ar-SA"/>
              </w:rPr>
            </w:pPr>
            <w:r w:rsidRPr="006B7251">
              <w:rPr>
                <w:rFonts w:ascii="Times New Roman" w:eastAsia="Times New Roman" w:hAnsi="Times New Roman" w:cs="Times New Roman"/>
                <w:sz w:val="24"/>
                <w:szCs w:val="24"/>
                <w:lang w:eastAsia="ar-SA"/>
              </w:rPr>
              <w:t xml:space="preserve">Победы педагогов </w:t>
            </w:r>
            <w:r>
              <w:rPr>
                <w:rFonts w:ascii="Times New Roman" w:eastAsia="Times New Roman" w:hAnsi="Times New Roman" w:cs="Times New Roman"/>
                <w:sz w:val="24"/>
                <w:szCs w:val="24"/>
                <w:lang w:eastAsia="ar-SA"/>
              </w:rPr>
              <w:t>МА</w:t>
            </w:r>
            <w:r w:rsidRPr="006B7251">
              <w:rPr>
                <w:rFonts w:ascii="Times New Roman" w:eastAsia="Times New Roman" w:hAnsi="Times New Roman" w:cs="Times New Roman"/>
                <w:sz w:val="24"/>
                <w:szCs w:val="24"/>
                <w:lang w:eastAsia="ar-SA"/>
              </w:rPr>
              <w:t>ДОУ в конкурсах профессионального мастерства различного уровня</w:t>
            </w:r>
          </w:p>
        </w:tc>
        <w:tc>
          <w:tcPr>
            <w:tcW w:w="9497" w:type="dxa"/>
            <w:tcBorders>
              <w:top w:val="single" w:sz="4" w:space="0" w:color="auto"/>
              <w:left w:val="single" w:sz="4" w:space="0" w:color="auto"/>
              <w:bottom w:val="single" w:sz="4" w:space="0" w:color="auto"/>
              <w:right w:val="single" w:sz="4" w:space="0" w:color="auto"/>
            </w:tcBorders>
            <w:shd w:val="clear" w:color="auto" w:fill="auto"/>
          </w:tcPr>
          <w:p w:rsidR="008E3B17" w:rsidRPr="00E61F1E" w:rsidRDefault="008E3B17" w:rsidP="00C44734">
            <w:pPr>
              <w:snapToGrid w:val="0"/>
              <w:spacing w:after="0" w:line="100" w:lineRule="atLeas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val="en-US" w:eastAsia="ar-SA"/>
              </w:rPr>
              <w:t>I</w:t>
            </w:r>
            <w:r>
              <w:rPr>
                <w:rFonts w:ascii="Times New Roman" w:eastAsia="Times New Roman" w:hAnsi="Times New Roman" w:cs="Times New Roman"/>
                <w:sz w:val="24"/>
                <w:szCs w:val="24"/>
                <w:lang w:eastAsia="ar-SA"/>
              </w:rPr>
              <w:t xml:space="preserve"> Всероссийский фестиваль – конкурс «</w:t>
            </w:r>
            <w:proofErr w:type="spellStart"/>
            <w:r>
              <w:rPr>
                <w:rFonts w:ascii="Times New Roman" w:eastAsia="Times New Roman" w:hAnsi="Times New Roman" w:cs="Times New Roman"/>
                <w:sz w:val="24"/>
                <w:szCs w:val="24"/>
                <w:lang w:eastAsia="ar-SA"/>
              </w:rPr>
              <w:t>Туган</w:t>
            </w:r>
            <w:proofErr w:type="spellEnd"/>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телем</w:t>
            </w:r>
            <w:proofErr w:type="spellEnd"/>
            <w:r>
              <w:rPr>
                <w:rFonts w:ascii="Times New Roman" w:eastAsia="Times New Roman" w:hAnsi="Times New Roman" w:cs="Times New Roman"/>
                <w:sz w:val="24"/>
                <w:szCs w:val="24"/>
                <w:lang w:eastAsia="ar-SA"/>
              </w:rPr>
              <w:t xml:space="preserve">-Тукай теле». Диплом </w:t>
            </w:r>
            <w:r>
              <w:rPr>
                <w:rFonts w:ascii="Times New Roman" w:eastAsia="Times New Roman" w:hAnsi="Times New Roman" w:cs="Times New Roman"/>
                <w:sz w:val="24"/>
                <w:szCs w:val="24"/>
                <w:lang w:val="en-US" w:eastAsia="ar-SA"/>
              </w:rPr>
              <w:t>III</w:t>
            </w:r>
            <w:r w:rsidRPr="00E61F1E">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степени (лауреат) в номинации вокал – соло. Музыкальный руководитель Рахимова Л.А.</w:t>
            </w:r>
          </w:p>
        </w:tc>
      </w:tr>
      <w:tr w:rsidR="008E3B17" w:rsidRPr="006B7251" w:rsidTr="003C4FF8">
        <w:tc>
          <w:tcPr>
            <w:tcW w:w="331" w:type="dxa"/>
            <w:vMerge/>
            <w:tcBorders>
              <w:top w:val="single" w:sz="4" w:space="0" w:color="000000"/>
              <w:left w:val="single" w:sz="4" w:space="0" w:color="000000"/>
              <w:bottom w:val="single" w:sz="4" w:space="0" w:color="000000"/>
            </w:tcBorders>
            <w:shd w:val="clear" w:color="auto" w:fill="auto"/>
          </w:tcPr>
          <w:p w:rsidR="008E3B17" w:rsidRPr="006B7251" w:rsidRDefault="008E3B17" w:rsidP="00C44734">
            <w:pPr>
              <w:snapToGrid w:val="0"/>
              <w:spacing w:after="0" w:line="240" w:lineRule="auto"/>
              <w:rPr>
                <w:rFonts w:ascii="Times New Roman" w:eastAsia="Times New Roman" w:hAnsi="Times New Roman" w:cs="Times New Roman"/>
                <w:sz w:val="24"/>
                <w:szCs w:val="24"/>
                <w:lang w:eastAsia="ar-SA"/>
              </w:rPr>
            </w:pPr>
          </w:p>
        </w:tc>
        <w:tc>
          <w:tcPr>
            <w:tcW w:w="4111" w:type="dxa"/>
            <w:vMerge/>
            <w:tcBorders>
              <w:left w:val="single" w:sz="4" w:space="0" w:color="000000"/>
              <w:right w:val="single" w:sz="4" w:space="0" w:color="auto"/>
            </w:tcBorders>
            <w:shd w:val="clear" w:color="auto" w:fill="auto"/>
          </w:tcPr>
          <w:p w:rsidR="008E3B17" w:rsidRPr="006B7251" w:rsidRDefault="008E3B17" w:rsidP="00C44734">
            <w:pPr>
              <w:snapToGrid w:val="0"/>
              <w:spacing w:after="0" w:line="240" w:lineRule="auto"/>
              <w:rPr>
                <w:rFonts w:ascii="Times New Roman" w:eastAsia="Times New Roman" w:hAnsi="Times New Roman" w:cs="Times New Roman"/>
                <w:sz w:val="24"/>
                <w:szCs w:val="24"/>
                <w:lang w:eastAsia="ar-SA"/>
              </w:rPr>
            </w:pPr>
          </w:p>
        </w:tc>
        <w:tc>
          <w:tcPr>
            <w:tcW w:w="9497" w:type="dxa"/>
            <w:tcBorders>
              <w:top w:val="single" w:sz="4" w:space="0" w:color="auto"/>
              <w:left w:val="single" w:sz="4" w:space="0" w:color="auto"/>
              <w:bottom w:val="single" w:sz="4" w:space="0" w:color="auto"/>
              <w:right w:val="single" w:sz="4" w:space="0" w:color="auto"/>
            </w:tcBorders>
            <w:shd w:val="clear" w:color="auto" w:fill="auto"/>
          </w:tcPr>
          <w:p w:rsidR="008E3B17" w:rsidRPr="006B7251" w:rsidRDefault="008E3B17" w:rsidP="00C44734">
            <w:pPr>
              <w:snapToGrid w:val="0"/>
              <w:spacing w:after="0" w:line="100" w:lineRule="atLeas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Всероссийский творческий конкурс «</w:t>
            </w:r>
            <w:proofErr w:type="spellStart"/>
            <w:r>
              <w:rPr>
                <w:rFonts w:ascii="Times New Roman" w:eastAsia="Times New Roman" w:hAnsi="Times New Roman" w:cs="Times New Roman"/>
                <w:sz w:val="24"/>
                <w:szCs w:val="24"/>
                <w:lang w:eastAsia="ar-SA"/>
              </w:rPr>
              <w:t>Беренчелек</w:t>
            </w:r>
            <w:proofErr w:type="spellEnd"/>
            <w:r>
              <w:rPr>
                <w:rFonts w:ascii="Times New Roman" w:eastAsia="Times New Roman" w:hAnsi="Times New Roman" w:cs="Times New Roman"/>
                <w:sz w:val="24"/>
                <w:szCs w:val="24"/>
                <w:lang w:eastAsia="ar-SA"/>
              </w:rPr>
              <w:t xml:space="preserve">». Номинация «Чтение, книги, сказки». Диплом Победителя (1 место). </w:t>
            </w:r>
            <w:proofErr w:type="spellStart"/>
            <w:r>
              <w:rPr>
                <w:rFonts w:ascii="Times New Roman" w:eastAsia="Times New Roman" w:hAnsi="Times New Roman" w:cs="Times New Roman"/>
                <w:sz w:val="24"/>
                <w:szCs w:val="24"/>
                <w:lang w:eastAsia="ar-SA"/>
              </w:rPr>
              <w:t>Ишкинина</w:t>
            </w:r>
            <w:proofErr w:type="spellEnd"/>
            <w:r>
              <w:rPr>
                <w:rFonts w:ascii="Times New Roman" w:eastAsia="Times New Roman" w:hAnsi="Times New Roman" w:cs="Times New Roman"/>
                <w:sz w:val="24"/>
                <w:szCs w:val="24"/>
                <w:lang w:eastAsia="ar-SA"/>
              </w:rPr>
              <w:t xml:space="preserve"> И.В.</w:t>
            </w:r>
          </w:p>
        </w:tc>
      </w:tr>
      <w:tr w:rsidR="008E3B17" w:rsidRPr="006B7251" w:rsidTr="003C4FF8">
        <w:trPr>
          <w:trHeight w:val="70"/>
        </w:trPr>
        <w:tc>
          <w:tcPr>
            <w:tcW w:w="331" w:type="dxa"/>
            <w:vMerge/>
            <w:tcBorders>
              <w:top w:val="single" w:sz="4" w:space="0" w:color="000000"/>
              <w:left w:val="single" w:sz="4" w:space="0" w:color="000000"/>
              <w:bottom w:val="single" w:sz="4" w:space="0" w:color="000000"/>
            </w:tcBorders>
            <w:shd w:val="clear" w:color="auto" w:fill="auto"/>
          </w:tcPr>
          <w:p w:rsidR="008E3B17" w:rsidRPr="006B7251" w:rsidRDefault="008E3B17" w:rsidP="00C44734">
            <w:pPr>
              <w:snapToGrid w:val="0"/>
              <w:spacing w:after="0" w:line="240" w:lineRule="auto"/>
              <w:rPr>
                <w:rFonts w:ascii="Times New Roman" w:eastAsia="Times New Roman" w:hAnsi="Times New Roman" w:cs="Times New Roman"/>
                <w:sz w:val="24"/>
                <w:szCs w:val="24"/>
                <w:lang w:eastAsia="ar-SA"/>
              </w:rPr>
            </w:pPr>
          </w:p>
        </w:tc>
        <w:tc>
          <w:tcPr>
            <w:tcW w:w="4111" w:type="dxa"/>
            <w:vMerge/>
            <w:tcBorders>
              <w:left w:val="single" w:sz="4" w:space="0" w:color="000000"/>
              <w:right w:val="single" w:sz="4" w:space="0" w:color="auto"/>
            </w:tcBorders>
            <w:shd w:val="clear" w:color="auto" w:fill="auto"/>
          </w:tcPr>
          <w:p w:rsidR="008E3B17" w:rsidRPr="006B7251" w:rsidRDefault="008E3B17" w:rsidP="00C44734">
            <w:pPr>
              <w:snapToGrid w:val="0"/>
              <w:spacing w:after="0" w:line="240" w:lineRule="auto"/>
              <w:rPr>
                <w:rFonts w:ascii="Times New Roman" w:eastAsia="Times New Roman" w:hAnsi="Times New Roman" w:cs="Times New Roman"/>
                <w:sz w:val="24"/>
                <w:szCs w:val="24"/>
                <w:lang w:eastAsia="ar-SA"/>
              </w:rPr>
            </w:pPr>
          </w:p>
        </w:tc>
        <w:tc>
          <w:tcPr>
            <w:tcW w:w="9497" w:type="dxa"/>
            <w:tcBorders>
              <w:top w:val="single" w:sz="4" w:space="0" w:color="auto"/>
              <w:left w:val="single" w:sz="4" w:space="0" w:color="auto"/>
              <w:bottom w:val="single" w:sz="4" w:space="0" w:color="000000"/>
              <w:right w:val="single" w:sz="4" w:space="0" w:color="000000"/>
            </w:tcBorders>
            <w:shd w:val="clear" w:color="auto" w:fill="auto"/>
          </w:tcPr>
          <w:p w:rsidR="008E3B17" w:rsidRPr="006B7251" w:rsidRDefault="008E3B17" w:rsidP="001F4119">
            <w:pPr>
              <w:snapToGrid w:val="0"/>
              <w:spacing w:after="0" w:line="100" w:lineRule="atLeas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Всероссийский творческий конкурс «</w:t>
            </w:r>
            <w:proofErr w:type="spellStart"/>
            <w:r>
              <w:rPr>
                <w:rFonts w:ascii="Times New Roman" w:eastAsia="Times New Roman" w:hAnsi="Times New Roman" w:cs="Times New Roman"/>
                <w:sz w:val="24"/>
                <w:szCs w:val="24"/>
                <w:lang w:eastAsia="ar-SA"/>
              </w:rPr>
              <w:t>Беренчелек</w:t>
            </w:r>
            <w:proofErr w:type="spellEnd"/>
            <w:r>
              <w:rPr>
                <w:rFonts w:ascii="Times New Roman" w:eastAsia="Times New Roman" w:hAnsi="Times New Roman" w:cs="Times New Roman"/>
                <w:sz w:val="24"/>
                <w:szCs w:val="24"/>
                <w:lang w:eastAsia="ar-SA"/>
              </w:rPr>
              <w:t xml:space="preserve">». Номинация «Безопасная среда». Диплом Победителя (1 место). </w:t>
            </w:r>
            <w:proofErr w:type="spellStart"/>
            <w:r>
              <w:rPr>
                <w:rFonts w:ascii="Times New Roman" w:eastAsia="Times New Roman" w:hAnsi="Times New Roman" w:cs="Times New Roman"/>
                <w:sz w:val="24"/>
                <w:szCs w:val="24"/>
                <w:lang w:eastAsia="ar-SA"/>
              </w:rPr>
              <w:t>Ишкинина</w:t>
            </w:r>
            <w:proofErr w:type="spellEnd"/>
            <w:r>
              <w:rPr>
                <w:rFonts w:ascii="Times New Roman" w:eastAsia="Times New Roman" w:hAnsi="Times New Roman" w:cs="Times New Roman"/>
                <w:sz w:val="24"/>
                <w:szCs w:val="24"/>
                <w:lang w:eastAsia="ar-SA"/>
              </w:rPr>
              <w:t xml:space="preserve"> И.В.</w:t>
            </w:r>
          </w:p>
        </w:tc>
      </w:tr>
      <w:tr w:rsidR="008E3B17" w:rsidRPr="006B7251" w:rsidTr="003C4FF8">
        <w:tc>
          <w:tcPr>
            <w:tcW w:w="331" w:type="dxa"/>
            <w:vMerge/>
            <w:tcBorders>
              <w:top w:val="single" w:sz="4" w:space="0" w:color="000000"/>
              <w:left w:val="single" w:sz="4" w:space="0" w:color="000000"/>
              <w:bottom w:val="single" w:sz="4" w:space="0" w:color="000000"/>
            </w:tcBorders>
            <w:shd w:val="clear" w:color="auto" w:fill="auto"/>
          </w:tcPr>
          <w:p w:rsidR="008E3B17" w:rsidRPr="006B7251" w:rsidRDefault="008E3B17" w:rsidP="00C44734">
            <w:pPr>
              <w:snapToGrid w:val="0"/>
              <w:spacing w:after="0" w:line="240" w:lineRule="auto"/>
              <w:rPr>
                <w:rFonts w:ascii="Times New Roman" w:eastAsia="Times New Roman" w:hAnsi="Times New Roman" w:cs="Times New Roman"/>
                <w:sz w:val="24"/>
                <w:szCs w:val="24"/>
                <w:lang w:eastAsia="ar-SA"/>
              </w:rPr>
            </w:pPr>
          </w:p>
        </w:tc>
        <w:tc>
          <w:tcPr>
            <w:tcW w:w="4111" w:type="dxa"/>
            <w:vMerge/>
            <w:tcBorders>
              <w:left w:val="single" w:sz="4" w:space="0" w:color="000000"/>
              <w:right w:val="single" w:sz="4" w:space="0" w:color="auto"/>
            </w:tcBorders>
            <w:shd w:val="clear" w:color="auto" w:fill="auto"/>
          </w:tcPr>
          <w:p w:rsidR="008E3B17" w:rsidRPr="006B7251" w:rsidRDefault="008E3B17" w:rsidP="00C44734">
            <w:pPr>
              <w:snapToGrid w:val="0"/>
              <w:spacing w:after="0" w:line="240" w:lineRule="auto"/>
              <w:rPr>
                <w:rFonts w:ascii="Times New Roman" w:eastAsia="Times New Roman" w:hAnsi="Times New Roman" w:cs="Times New Roman"/>
                <w:sz w:val="24"/>
                <w:szCs w:val="24"/>
                <w:lang w:eastAsia="ar-SA"/>
              </w:rPr>
            </w:pPr>
          </w:p>
        </w:tc>
        <w:tc>
          <w:tcPr>
            <w:tcW w:w="9497" w:type="dxa"/>
            <w:tcBorders>
              <w:top w:val="single" w:sz="4" w:space="0" w:color="000000"/>
              <w:left w:val="single" w:sz="4" w:space="0" w:color="auto"/>
              <w:bottom w:val="single" w:sz="4" w:space="0" w:color="auto"/>
              <w:right w:val="single" w:sz="4" w:space="0" w:color="000000"/>
            </w:tcBorders>
            <w:shd w:val="clear" w:color="auto" w:fill="auto"/>
          </w:tcPr>
          <w:p w:rsidR="008E3B17" w:rsidRPr="006B7251" w:rsidRDefault="008E3B17" w:rsidP="001F4119">
            <w:pPr>
              <w:spacing w:after="0" w:line="100" w:lineRule="atLeas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Всероссийский творческий конкурс «</w:t>
            </w:r>
            <w:proofErr w:type="spellStart"/>
            <w:r>
              <w:rPr>
                <w:rFonts w:ascii="Times New Roman" w:eastAsia="Times New Roman" w:hAnsi="Times New Roman" w:cs="Times New Roman"/>
                <w:sz w:val="24"/>
                <w:szCs w:val="24"/>
                <w:lang w:eastAsia="ar-SA"/>
              </w:rPr>
              <w:t>Беренчелек</w:t>
            </w:r>
            <w:proofErr w:type="spellEnd"/>
            <w:r>
              <w:rPr>
                <w:rFonts w:ascii="Times New Roman" w:eastAsia="Times New Roman" w:hAnsi="Times New Roman" w:cs="Times New Roman"/>
                <w:sz w:val="24"/>
                <w:szCs w:val="24"/>
                <w:lang w:eastAsia="ar-SA"/>
              </w:rPr>
              <w:t xml:space="preserve">». Номинация «Исследовательская работа в детском саду». Диплом Победителя (1 место). </w:t>
            </w:r>
            <w:proofErr w:type="spellStart"/>
            <w:r>
              <w:rPr>
                <w:rFonts w:ascii="Times New Roman" w:eastAsia="Times New Roman" w:hAnsi="Times New Roman" w:cs="Times New Roman"/>
                <w:sz w:val="24"/>
                <w:szCs w:val="24"/>
                <w:lang w:eastAsia="ar-SA"/>
              </w:rPr>
              <w:t>Ишкинина</w:t>
            </w:r>
            <w:proofErr w:type="spellEnd"/>
            <w:r>
              <w:rPr>
                <w:rFonts w:ascii="Times New Roman" w:eastAsia="Times New Roman" w:hAnsi="Times New Roman" w:cs="Times New Roman"/>
                <w:sz w:val="24"/>
                <w:szCs w:val="24"/>
                <w:lang w:eastAsia="ar-SA"/>
              </w:rPr>
              <w:t xml:space="preserve"> И.В.</w:t>
            </w:r>
          </w:p>
        </w:tc>
      </w:tr>
      <w:tr w:rsidR="008E3B17" w:rsidRPr="006B7251" w:rsidTr="003C4FF8">
        <w:tc>
          <w:tcPr>
            <w:tcW w:w="331" w:type="dxa"/>
            <w:tcBorders>
              <w:top w:val="single" w:sz="4" w:space="0" w:color="000000"/>
              <w:left w:val="single" w:sz="4" w:space="0" w:color="000000"/>
              <w:bottom w:val="single" w:sz="4" w:space="0" w:color="000000"/>
            </w:tcBorders>
            <w:shd w:val="clear" w:color="auto" w:fill="auto"/>
          </w:tcPr>
          <w:p w:rsidR="008E3B17" w:rsidRPr="006B7251" w:rsidRDefault="008E3B17" w:rsidP="00C44734">
            <w:pPr>
              <w:snapToGrid w:val="0"/>
              <w:spacing w:after="0" w:line="240" w:lineRule="auto"/>
              <w:rPr>
                <w:rFonts w:ascii="Times New Roman" w:eastAsia="Times New Roman" w:hAnsi="Times New Roman" w:cs="Times New Roman"/>
                <w:sz w:val="24"/>
                <w:szCs w:val="24"/>
                <w:lang w:eastAsia="ar-SA"/>
              </w:rPr>
            </w:pPr>
          </w:p>
        </w:tc>
        <w:tc>
          <w:tcPr>
            <w:tcW w:w="4111" w:type="dxa"/>
            <w:vMerge/>
            <w:tcBorders>
              <w:left w:val="single" w:sz="4" w:space="0" w:color="000000"/>
              <w:bottom w:val="single" w:sz="4" w:space="0" w:color="000000"/>
              <w:right w:val="single" w:sz="4" w:space="0" w:color="auto"/>
            </w:tcBorders>
            <w:shd w:val="clear" w:color="auto" w:fill="auto"/>
          </w:tcPr>
          <w:p w:rsidR="008E3B17" w:rsidRPr="006B7251" w:rsidRDefault="008E3B17" w:rsidP="00C44734">
            <w:pPr>
              <w:snapToGrid w:val="0"/>
              <w:spacing w:after="0" w:line="240" w:lineRule="auto"/>
              <w:rPr>
                <w:rFonts w:ascii="Times New Roman" w:eastAsia="Times New Roman" w:hAnsi="Times New Roman" w:cs="Times New Roman"/>
                <w:sz w:val="24"/>
                <w:szCs w:val="24"/>
                <w:lang w:eastAsia="ar-SA"/>
              </w:rPr>
            </w:pPr>
          </w:p>
        </w:tc>
        <w:tc>
          <w:tcPr>
            <w:tcW w:w="9497" w:type="dxa"/>
            <w:tcBorders>
              <w:top w:val="single" w:sz="4" w:space="0" w:color="000000"/>
              <w:left w:val="single" w:sz="4" w:space="0" w:color="auto"/>
              <w:bottom w:val="single" w:sz="4" w:space="0" w:color="auto"/>
              <w:right w:val="single" w:sz="4" w:space="0" w:color="000000"/>
            </w:tcBorders>
            <w:shd w:val="clear" w:color="auto" w:fill="auto"/>
          </w:tcPr>
          <w:p w:rsidR="008E3B17" w:rsidRPr="008E3B17" w:rsidRDefault="008E3B17" w:rsidP="001F4119">
            <w:pPr>
              <w:spacing w:after="0" w:line="100" w:lineRule="atLeas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val="en-US" w:eastAsia="ar-SA"/>
              </w:rPr>
              <w:t>V</w:t>
            </w:r>
            <w:r w:rsidRPr="008E3B1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Всероссийский педагогический конкурс «Современный урок». Диплом 1 место работа: «Литературная викторина».</w:t>
            </w:r>
            <w:r w:rsidR="00334DD7">
              <w:rPr>
                <w:rFonts w:ascii="Times New Roman" w:eastAsia="Times New Roman" w:hAnsi="Times New Roman" w:cs="Times New Roman"/>
                <w:sz w:val="24"/>
                <w:szCs w:val="24"/>
                <w:lang w:eastAsia="ar-SA"/>
              </w:rPr>
              <w:t xml:space="preserve"> </w:t>
            </w:r>
            <w:proofErr w:type="spellStart"/>
            <w:r w:rsidR="00334DD7">
              <w:rPr>
                <w:rFonts w:ascii="Times New Roman" w:eastAsia="Times New Roman" w:hAnsi="Times New Roman" w:cs="Times New Roman"/>
                <w:sz w:val="24"/>
                <w:szCs w:val="24"/>
                <w:lang w:eastAsia="ar-SA"/>
              </w:rPr>
              <w:t>Ишкинина</w:t>
            </w:r>
            <w:proofErr w:type="spellEnd"/>
            <w:r w:rsidR="00334DD7">
              <w:rPr>
                <w:rFonts w:ascii="Times New Roman" w:eastAsia="Times New Roman" w:hAnsi="Times New Roman" w:cs="Times New Roman"/>
                <w:sz w:val="24"/>
                <w:szCs w:val="24"/>
                <w:lang w:eastAsia="ar-SA"/>
              </w:rPr>
              <w:t xml:space="preserve"> И.В</w:t>
            </w:r>
            <w:r>
              <w:rPr>
                <w:rFonts w:ascii="Times New Roman" w:eastAsia="Times New Roman" w:hAnsi="Times New Roman" w:cs="Times New Roman"/>
                <w:sz w:val="24"/>
                <w:szCs w:val="24"/>
                <w:lang w:eastAsia="ar-SA"/>
              </w:rPr>
              <w:t>.</w:t>
            </w:r>
          </w:p>
        </w:tc>
      </w:tr>
      <w:tr w:rsidR="00334DD7" w:rsidRPr="006B7251" w:rsidTr="003C4FF8">
        <w:tc>
          <w:tcPr>
            <w:tcW w:w="331" w:type="dxa"/>
            <w:tcBorders>
              <w:top w:val="single" w:sz="4" w:space="0" w:color="000000"/>
              <w:left w:val="single" w:sz="4" w:space="0" w:color="000000"/>
              <w:bottom w:val="single" w:sz="4" w:space="0" w:color="000000"/>
            </w:tcBorders>
            <w:shd w:val="clear" w:color="auto" w:fill="auto"/>
          </w:tcPr>
          <w:p w:rsidR="00334DD7" w:rsidRPr="006B7251" w:rsidRDefault="00334DD7" w:rsidP="00C44734">
            <w:pPr>
              <w:snapToGrid w:val="0"/>
              <w:spacing w:after="0" w:line="240" w:lineRule="auto"/>
              <w:rPr>
                <w:rFonts w:ascii="Times New Roman" w:eastAsia="Times New Roman" w:hAnsi="Times New Roman" w:cs="Times New Roman"/>
                <w:sz w:val="24"/>
                <w:szCs w:val="24"/>
                <w:lang w:eastAsia="ar-SA"/>
              </w:rPr>
            </w:pPr>
          </w:p>
        </w:tc>
        <w:tc>
          <w:tcPr>
            <w:tcW w:w="4111" w:type="dxa"/>
            <w:vMerge w:val="restart"/>
            <w:tcBorders>
              <w:top w:val="single" w:sz="4" w:space="0" w:color="000000"/>
              <w:left w:val="single" w:sz="4" w:space="0" w:color="000000"/>
            </w:tcBorders>
            <w:shd w:val="clear" w:color="auto" w:fill="auto"/>
          </w:tcPr>
          <w:p w:rsidR="00334DD7" w:rsidRPr="006B7251" w:rsidRDefault="00334DD7" w:rsidP="00C44734">
            <w:pPr>
              <w:snapToGrid w:val="0"/>
              <w:spacing w:after="0" w:line="240" w:lineRule="auto"/>
              <w:rPr>
                <w:rFonts w:ascii="Times New Roman" w:eastAsia="Times New Roman" w:hAnsi="Times New Roman" w:cs="Times New Roman"/>
                <w:sz w:val="24"/>
                <w:szCs w:val="24"/>
                <w:lang w:eastAsia="ar-SA"/>
              </w:rPr>
            </w:pPr>
            <w:r w:rsidRPr="00334DD7">
              <w:rPr>
                <w:rFonts w:ascii="Times New Roman" w:eastAsia="Times New Roman" w:hAnsi="Times New Roman" w:cs="Times New Roman"/>
                <w:sz w:val="24"/>
                <w:szCs w:val="24"/>
                <w:lang w:eastAsia="ar-SA"/>
              </w:rPr>
              <w:t>Результаты еще не известны:</w:t>
            </w:r>
          </w:p>
        </w:tc>
        <w:tc>
          <w:tcPr>
            <w:tcW w:w="9497" w:type="dxa"/>
            <w:tcBorders>
              <w:top w:val="single" w:sz="4" w:space="0" w:color="000000"/>
              <w:left w:val="single" w:sz="4" w:space="0" w:color="000000"/>
              <w:bottom w:val="single" w:sz="4" w:space="0" w:color="auto"/>
              <w:right w:val="single" w:sz="4" w:space="0" w:color="000000"/>
            </w:tcBorders>
            <w:shd w:val="clear" w:color="auto" w:fill="auto"/>
          </w:tcPr>
          <w:p w:rsidR="00334DD7" w:rsidRPr="006B7251" w:rsidRDefault="00334DD7" w:rsidP="00C44734">
            <w:pPr>
              <w:spacing w:after="0" w:line="100" w:lineRule="atLeast"/>
              <w:jc w:val="both"/>
              <w:rPr>
                <w:rFonts w:ascii="Times New Roman" w:eastAsia="Times New Roman" w:hAnsi="Times New Roman" w:cs="Times New Roman"/>
                <w:sz w:val="24"/>
                <w:szCs w:val="24"/>
                <w:lang w:eastAsia="ar-SA"/>
              </w:rPr>
            </w:pPr>
            <w:r w:rsidRPr="00334DD7">
              <w:rPr>
                <w:rFonts w:ascii="Times New Roman" w:eastAsia="Times New Roman" w:hAnsi="Times New Roman" w:cs="Times New Roman"/>
                <w:sz w:val="24"/>
                <w:szCs w:val="24"/>
                <w:lang w:eastAsia="ar-SA"/>
              </w:rPr>
              <w:t xml:space="preserve">Ежегодный Республиканский конкурс «Психологическая служба образовательной организации» (кабинет педагога-психолога как эффективный инструмент психолого-педагогического сопровождения образовательного процесса в условиях реализации ФГОС). Номинация </w:t>
            </w:r>
            <w:r w:rsidRPr="00334DD7">
              <w:rPr>
                <w:rFonts w:ascii="Times New Roman" w:eastAsia="Times New Roman" w:hAnsi="Times New Roman" w:cs="Times New Roman"/>
                <w:sz w:val="24"/>
                <w:szCs w:val="24"/>
                <w:lang w:eastAsia="ar-SA"/>
              </w:rPr>
              <w:tab/>
              <w:t>«Формирование и сохранение безопасной и комфортной образовательной среды»</w:t>
            </w:r>
            <w:r>
              <w:rPr>
                <w:rFonts w:ascii="Times New Roman" w:eastAsia="Times New Roman" w:hAnsi="Times New Roman" w:cs="Times New Roman"/>
                <w:sz w:val="24"/>
                <w:szCs w:val="24"/>
                <w:lang w:eastAsia="ar-SA"/>
              </w:rPr>
              <w:t xml:space="preserve">. </w:t>
            </w:r>
            <w:proofErr w:type="gramStart"/>
            <w:r w:rsidRPr="00334DD7">
              <w:rPr>
                <w:rFonts w:ascii="Times New Roman" w:eastAsia="Times New Roman" w:hAnsi="Times New Roman" w:cs="Times New Roman"/>
                <w:sz w:val="24"/>
                <w:szCs w:val="24"/>
                <w:lang w:eastAsia="ar-SA"/>
              </w:rPr>
              <w:t xml:space="preserve">Педагог-психолог Мокрушина В.С. (Творческая группа: старший воспитатель </w:t>
            </w:r>
            <w:proofErr w:type="spellStart"/>
            <w:r w:rsidRPr="00334DD7">
              <w:rPr>
                <w:rFonts w:ascii="Times New Roman" w:eastAsia="Times New Roman" w:hAnsi="Times New Roman" w:cs="Times New Roman"/>
                <w:sz w:val="24"/>
                <w:szCs w:val="24"/>
                <w:lang w:eastAsia="ar-SA"/>
              </w:rPr>
              <w:t>Садретдинова</w:t>
            </w:r>
            <w:proofErr w:type="spellEnd"/>
            <w:r w:rsidRPr="00334DD7">
              <w:rPr>
                <w:rFonts w:ascii="Times New Roman" w:eastAsia="Times New Roman" w:hAnsi="Times New Roman" w:cs="Times New Roman"/>
                <w:sz w:val="24"/>
                <w:szCs w:val="24"/>
                <w:lang w:eastAsia="ar-SA"/>
              </w:rPr>
              <w:t xml:space="preserve"> О.И., учителя-логопеды:</w:t>
            </w:r>
            <w:proofErr w:type="gramEnd"/>
            <w:r w:rsidRPr="00334DD7">
              <w:rPr>
                <w:rFonts w:ascii="Times New Roman" w:eastAsia="Times New Roman" w:hAnsi="Times New Roman" w:cs="Times New Roman"/>
                <w:sz w:val="24"/>
                <w:szCs w:val="24"/>
                <w:lang w:eastAsia="ar-SA"/>
              </w:rPr>
              <w:t xml:space="preserve"> Кочнева Е.А., </w:t>
            </w:r>
            <w:proofErr w:type="spellStart"/>
            <w:r w:rsidRPr="00334DD7">
              <w:rPr>
                <w:rFonts w:ascii="Times New Roman" w:eastAsia="Times New Roman" w:hAnsi="Times New Roman" w:cs="Times New Roman"/>
                <w:sz w:val="24"/>
                <w:szCs w:val="24"/>
                <w:lang w:eastAsia="ar-SA"/>
              </w:rPr>
              <w:t>Иксанова</w:t>
            </w:r>
            <w:proofErr w:type="spellEnd"/>
            <w:r w:rsidRPr="00334DD7">
              <w:rPr>
                <w:rFonts w:ascii="Times New Roman" w:eastAsia="Times New Roman" w:hAnsi="Times New Roman" w:cs="Times New Roman"/>
                <w:sz w:val="24"/>
                <w:szCs w:val="24"/>
                <w:lang w:eastAsia="ar-SA"/>
              </w:rPr>
              <w:t xml:space="preserve"> А.М.).</w:t>
            </w:r>
          </w:p>
        </w:tc>
      </w:tr>
      <w:tr w:rsidR="00334DD7" w:rsidRPr="006B7251" w:rsidTr="003C4FF8">
        <w:tc>
          <w:tcPr>
            <w:tcW w:w="331" w:type="dxa"/>
            <w:tcBorders>
              <w:top w:val="single" w:sz="4" w:space="0" w:color="000000"/>
              <w:left w:val="single" w:sz="4" w:space="0" w:color="000000"/>
              <w:bottom w:val="single" w:sz="4" w:space="0" w:color="000000"/>
            </w:tcBorders>
            <w:shd w:val="clear" w:color="auto" w:fill="auto"/>
          </w:tcPr>
          <w:p w:rsidR="00334DD7" w:rsidRPr="006B7251" w:rsidRDefault="00334DD7" w:rsidP="00C44734">
            <w:pPr>
              <w:snapToGrid w:val="0"/>
              <w:spacing w:after="0" w:line="240" w:lineRule="auto"/>
              <w:rPr>
                <w:rFonts w:ascii="Times New Roman" w:eastAsia="Times New Roman" w:hAnsi="Times New Roman" w:cs="Times New Roman"/>
                <w:sz w:val="24"/>
                <w:szCs w:val="24"/>
                <w:lang w:eastAsia="ar-SA"/>
              </w:rPr>
            </w:pPr>
          </w:p>
        </w:tc>
        <w:tc>
          <w:tcPr>
            <w:tcW w:w="4111" w:type="dxa"/>
            <w:vMerge/>
            <w:tcBorders>
              <w:left w:val="single" w:sz="4" w:space="0" w:color="000000"/>
            </w:tcBorders>
            <w:shd w:val="clear" w:color="auto" w:fill="auto"/>
          </w:tcPr>
          <w:p w:rsidR="00334DD7" w:rsidRPr="00334DD7" w:rsidRDefault="00334DD7" w:rsidP="00C44734">
            <w:pPr>
              <w:snapToGrid w:val="0"/>
              <w:spacing w:after="0" w:line="240" w:lineRule="auto"/>
              <w:rPr>
                <w:rFonts w:ascii="Times New Roman" w:eastAsia="Times New Roman" w:hAnsi="Times New Roman" w:cs="Times New Roman"/>
                <w:sz w:val="24"/>
                <w:szCs w:val="24"/>
                <w:lang w:eastAsia="ar-SA"/>
              </w:rPr>
            </w:pPr>
          </w:p>
        </w:tc>
        <w:tc>
          <w:tcPr>
            <w:tcW w:w="9497" w:type="dxa"/>
            <w:tcBorders>
              <w:top w:val="single" w:sz="4" w:space="0" w:color="000000"/>
              <w:left w:val="single" w:sz="4" w:space="0" w:color="000000"/>
              <w:bottom w:val="single" w:sz="4" w:space="0" w:color="auto"/>
              <w:right w:val="single" w:sz="4" w:space="0" w:color="000000"/>
            </w:tcBorders>
            <w:shd w:val="clear" w:color="auto" w:fill="auto"/>
          </w:tcPr>
          <w:p w:rsidR="00334DD7" w:rsidRPr="00334DD7" w:rsidRDefault="00334DD7" w:rsidP="00334DD7">
            <w:pPr>
              <w:spacing w:after="0" w:line="100" w:lineRule="atLeas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Республиканский этап</w:t>
            </w:r>
            <w:r w:rsidRPr="00334DD7">
              <w:rPr>
                <w:rFonts w:ascii="Times New Roman" w:eastAsia="Times New Roman" w:hAnsi="Times New Roman" w:cs="Times New Roman"/>
                <w:sz w:val="24"/>
                <w:szCs w:val="24"/>
                <w:lang w:eastAsia="ar-SA"/>
              </w:rPr>
              <w:t xml:space="preserve"> XIII Всероссийской акции «Спорт - альтернатива пагубным привычкам»</w:t>
            </w:r>
            <w:r>
              <w:rPr>
                <w:rFonts w:ascii="Times New Roman" w:eastAsia="Times New Roman" w:hAnsi="Times New Roman" w:cs="Times New Roman"/>
                <w:sz w:val="24"/>
                <w:szCs w:val="24"/>
                <w:lang w:eastAsia="ar-SA"/>
              </w:rPr>
              <w:t>. Видеоматериал</w:t>
            </w:r>
            <w:r w:rsidRPr="00334DD7">
              <w:rPr>
                <w:rFonts w:ascii="Times New Roman" w:eastAsia="Times New Roman" w:hAnsi="Times New Roman" w:cs="Times New Roman"/>
                <w:sz w:val="24"/>
                <w:szCs w:val="24"/>
                <w:lang w:eastAsia="ar-SA"/>
              </w:rPr>
              <w:t xml:space="preserve"> (видеофильм) в номинации «Ведущие за собой»</w:t>
            </w:r>
            <w:r>
              <w:rPr>
                <w:rFonts w:ascii="Times New Roman" w:eastAsia="Times New Roman" w:hAnsi="Times New Roman" w:cs="Times New Roman"/>
                <w:sz w:val="24"/>
                <w:szCs w:val="24"/>
                <w:lang w:eastAsia="ar-SA"/>
              </w:rPr>
              <w:t xml:space="preserve">. Рабочая группа: заведующий МАДОУ «Детский сад №67» </w:t>
            </w:r>
            <w:proofErr w:type="spellStart"/>
            <w:r>
              <w:rPr>
                <w:rFonts w:ascii="Times New Roman" w:eastAsia="Times New Roman" w:hAnsi="Times New Roman" w:cs="Times New Roman"/>
                <w:sz w:val="24"/>
                <w:szCs w:val="24"/>
                <w:lang w:eastAsia="ar-SA"/>
              </w:rPr>
              <w:t>Ахметзянова</w:t>
            </w:r>
            <w:proofErr w:type="spellEnd"/>
            <w:r>
              <w:rPr>
                <w:rFonts w:ascii="Times New Roman" w:eastAsia="Times New Roman" w:hAnsi="Times New Roman" w:cs="Times New Roman"/>
                <w:sz w:val="24"/>
                <w:szCs w:val="24"/>
                <w:lang w:eastAsia="ar-SA"/>
              </w:rPr>
              <w:t xml:space="preserve"> И.А., старший воспитатель </w:t>
            </w:r>
            <w:proofErr w:type="spellStart"/>
            <w:r>
              <w:rPr>
                <w:rFonts w:ascii="Times New Roman" w:eastAsia="Times New Roman" w:hAnsi="Times New Roman" w:cs="Times New Roman"/>
                <w:sz w:val="24"/>
                <w:szCs w:val="24"/>
                <w:lang w:eastAsia="ar-SA"/>
              </w:rPr>
              <w:t>Садретдинова</w:t>
            </w:r>
            <w:proofErr w:type="spellEnd"/>
            <w:r>
              <w:rPr>
                <w:rFonts w:ascii="Times New Roman" w:eastAsia="Times New Roman" w:hAnsi="Times New Roman" w:cs="Times New Roman"/>
                <w:sz w:val="24"/>
                <w:szCs w:val="24"/>
                <w:lang w:eastAsia="ar-SA"/>
              </w:rPr>
              <w:t xml:space="preserve"> О.И., учитель-логопед </w:t>
            </w:r>
            <w:proofErr w:type="spellStart"/>
            <w:r>
              <w:rPr>
                <w:rFonts w:ascii="Times New Roman" w:eastAsia="Times New Roman" w:hAnsi="Times New Roman" w:cs="Times New Roman"/>
                <w:sz w:val="24"/>
                <w:szCs w:val="24"/>
                <w:lang w:eastAsia="ar-SA"/>
              </w:rPr>
              <w:t>Иксанова</w:t>
            </w:r>
            <w:proofErr w:type="spellEnd"/>
            <w:r>
              <w:rPr>
                <w:rFonts w:ascii="Times New Roman" w:eastAsia="Times New Roman" w:hAnsi="Times New Roman" w:cs="Times New Roman"/>
                <w:sz w:val="24"/>
                <w:szCs w:val="24"/>
                <w:lang w:eastAsia="ar-SA"/>
              </w:rPr>
              <w:t xml:space="preserve"> А.М., инструктор</w:t>
            </w:r>
            <w:r w:rsidRPr="00334DD7">
              <w:rPr>
                <w:rFonts w:ascii="Times New Roman" w:eastAsia="Times New Roman" w:hAnsi="Times New Roman" w:cs="Times New Roman"/>
                <w:sz w:val="24"/>
                <w:szCs w:val="24"/>
                <w:lang w:eastAsia="ar-SA"/>
              </w:rPr>
              <w:t xml:space="preserve"> по физической культуре </w:t>
            </w:r>
            <w:proofErr w:type="spellStart"/>
            <w:r w:rsidRPr="00334DD7">
              <w:rPr>
                <w:rFonts w:ascii="Times New Roman" w:eastAsia="Times New Roman" w:hAnsi="Times New Roman" w:cs="Times New Roman"/>
                <w:sz w:val="24"/>
                <w:szCs w:val="24"/>
                <w:lang w:eastAsia="ar-SA"/>
              </w:rPr>
              <w:t>Гилязова</w:t>
            </w:r>
            <w:proofErr w:type="spellEnd"/>
            <w:r w:rsidRPr="00334DD7">
              <w:rPr>
                <w:rFonts w:ascii="Times New Roman" w:eastAsia="Times New Roman" w:hAnsi="Times New Roman" w:cs="Times New Roman"/>
                <w:sz w:val="24"/>
                <w:szCs w:val="24"/>
                <w:lang w:eastAsia="ar-SA"/>
              </w:rPr>
              <w:t xml:space="preserve"> А.С. , </w:t>
            </w:r>
            <w:r>
              <w:rPr>
                <w:rFonts w:ascii="Times New Roman" w:eastAsia="Times New Roman" w:hAnsi="Times New Roman" w:cs="Times New Roman"/>
                <w:sz w:val="24"/>
                <w:szCs w:val="24"/>
                <w:lang w:eastAsia="ar-SA"/>
              </w:rPr>
              <w:t>музыкальный руководитель Рахимова Л.А.</w:t>
            </w:r>
          </w:p>
        </w:tc>
      </w:tr>
      <w:tr w:rsidR="00334DD7" w:rsidRPr="006B7251" w:rsidTr="003C4FF8">
        <w:tc>
          <w:tcPr>
            <w:tcW w:w="331" w:type="dxa"/>
            <w:tcBorders>
              <w:top w:val="single" w:sz="4" w:space="0" w:color="000000"/>
              <w:left w:val="single" w:sz="4" w:space="0" w:color="000000"/>
              <w:bottom w:val="single" w:sz="4" w:space="0" w:color="000000"/>
            </w:tcBorders>
            <w:shd w:val="clear" w:color="auto" w:fill="auto"/>
          </w:tcPr>
          <w:p w:rsidR="00334DD7" w:rsidRPr="006B7251" w:rsidRDefault="00334DD7" w:rsidP="00C44734">
            <w:pPr>
              <w:snapToGrid w:val="0"/>
              <w:spacing w:after="0" w:line="240" w:lineRule="auto"/>
              <w:rPr>
                <w:rFonts w:ascii="Times New Roman" w:eastAsia="Times New Roman" w:hAnsi="Times New Roman" w:cs="Times New Roman"/>
                <w:sz w:val="24"/>
                <w:szCs w:val="24"/>
                <w:lang w:eastAsia="ar-SA"/>
              </w:rPr>
            </w:pPr>
          </w:p>
        </w:tc>
        <w:tc>
          <w:tcPr>
            <w:tcW w:w="4111" w:type="dxa"/>
            <w:vMerge/>
            <w:tcBorders>
              <w:left w:val="single" w:sz="4" w:space="0" w:color="000000"/>
              <w:bottom w:val="single" w:sz="4" w:space="0" w:color="000000"/>
            </w:tcBorders>
            <w:shd w:val="clear" w:color="auto" w:fill="auto"/>
          </w:tcPr>
          <w:p w:rsidR="00334DD7" w:rsidRPr="00334DD7" w:rsidRDefault="00334DD7" w:rsidP="00C44734">
            <w:pPr>
              <w:snapToGrid w:val="0"/>
              <w:spacing w:after="0" w:line="240" w:lineRule="auto"/>
              <w:rPr>
                <w:rFonts w:ascii="Times New Roman" w:eastAsia="Times New Roman" w:hAnsi="Times New Roman" w:cs="Times New Roman"/>
                <w:sz w:val="24"/>
                <w:szCs w:val="24"/>
                <w:lang w:eastAsia="ar-SA"/>
              </w:rPr>
            </w:pPr>
          </w:p>
        </w:tc>
        <w:tc>
          <w:tcPr>
            <w:tcW w:w="9497" w:type="dxa"/>
            <w:tcBorders>
              <w:top w:val="single" w:sz="4" w:space="0" w:color="000000"/>
              <w:left w:val="single" w:sz="4" w:space="0" w:color="000000"/>
              <w:bottom w:val="single" w:sz="4" w:space="0" w:color="auto"/>
              <w:right w:val="single" w:sz="4" w:space="0" w:color="000000"/>
            </w:tcBorders>
            <w:shd w:val="clear" w:color="auto" w:fill="auto"/>
          </w:tcPr>
          <w:p w:rsidR="00334DD7" w:rsidRDefault="00334DD7" w:rsidP="00334DD7">
            <w:pPr>
              <w:spacing w:after="0" w:line="100" w:lineRule="atLeas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Всероссийский конкурс </w:t>
            </w:r>
            <w:r w:rsidRPr="00334DD7">
              <w:rPr>
                <w:rFonts w:ascii="Times New Roman" w:eastAsia="Times New Roman" w:hAnsi="Times New Roman" w:cs="Times New Roman"/>
                <w:sz w:val="24"/>
                <w:szCs w:val="24"/>
                <w:lang w:eastAsia="ar-SA"/>
              </w:rPr>
              <w:t>“Займись спортом! Навстречу ГТО”</w:t>
            </w:r>
            <w:r w:rsidR="00D368FA">
              <w:rPr>
                <w:rFonts w:ascii="Times New Roman" w:eastAsia="Times New Roman" w:hAnsi="Times New Roman" w:cs="Times New Roman"/>
                <w:sz w:val="24"/>
                <w:szCs w:val="24"/>
                <w:lang w:eastAsia="ar-SA"/>
              </w:rPr>
              <w:t>. Творческая группа:</w:t>
            </w:r>
            <w:r>
              <w:t xml:space="preserve"> </w:t>
            </w:r>
            <w:proofErr w:type="spellStart"/>
            <w:r w:rsidR="00D368FA">
              <w:rPr>
                <w:rFonts w:ascii="Times New Roman" w:eastAsia="Times New Roman" w:hAnsi="Times New Roman" w:cs="Times New Roman"/>
                <w:sz w:val="24"/>
                <w:szCs w:val="24"/>
                <w:lang w:eastAsia="ar-SA"/>
              </w:rPr>
              <w:t>Ахметзянова</w:t>
            </w:r>
            <w:proofErr w:type="spellEnd"/>
            <w:r w:rsidR="00D368FA">
              <w:rPr>
                <w:rFonts w:ascii="Times New Roman" w:eastAsia="Times New Roman" w:hAnsi="Times New Roman" w:cs="Times New Roman"/>
                <w:sz w:val="24"/>
                <w:szCs w:val="24"/>
                <w:lang w:eastAsia="ar-SA"/>
              </w:rPr>
              <w:t xml:space="preserve"> И.А.- заведующий, </w:t>
            </w:r>
            <w:proofErr w:type="spellStart"/>
            <w:r w:rsidRPr="00334DD7">
              <w:rPr>
                <w:rFonts w:ascii="Times New Roman" w:eastAsia="Times New Roman" w:hAnsi="Times New Roman" w:cs="Times New Roman"/>
                <w:sz w:val="24"/>
                <w:szCs w:val="24"/>
                <w:lang w:eastAsia="ar-SA"/>
              </w:rPr>
              <w:t>Садретди</w:t>
            </w:r>
            <w:r w:rsidR="00D368FA">
              <w:rPr>
                <w:rFonts w:ascii="Times New Roman" w:eastAsia="Times New Roman" w:hAnsi="Times New Roman" w:cs="Times New Roman"/>
                <w:sz w:val="24"/>
                <w:szCs w:val="24"/>
                <w:lang w:eastAsia="ar-SA"/>
              </w:rPr>
              <w:t>нова</w:t>
            </w:r>
            <w:proofErr w:type="spellEnd"/>
            <w:r w:rsidR="00D368FA">
              <w:rPr>
                <w:rFonts w:ascii="Times New Roman" w:eastAsia="Times New Roman" w:hAnsi="Times New Roman" w:cs="Times New Roman"/>
                <w:sz w:val="24"/>
                <w:szCs w:val="24"/>
                <w:lang w:eastAsia="ar-SA"/>
              </w:rPr>
              <w:t xml:space="preserve"> О.И. - старший воспитатель, </w:t>
            </w:r>
            <w:proofErr w:type="spellStart"/>
            <w:r w:rsidRPr="00334DD7">
              <w:rPr>
                <w:rFonts w:ascii="Times New Roman" w:eastAsia="Times New Roman" w:hAnsi="Times New Roman" w:cs="Times New Roman"/>
                <w:sz w:val="24"/>
                <w:szCs w:val="24"/>
                <w:lang w:eastAsia="ar-SA"/>
              </w:rPr>
              <w:t>Гилязова</w:t>
            </w:r>
            <w:proofErr w:type="spellEnd"/>
            <w:r w:rsidRPr="00334DD7">
              <w:rPr>
                <w:rFonts w:ascii="Times New Roman" w:eastAsia="Times New Roman" w:hAnsi="Times New Roman" w:cs="Times New Roman"/>
                <w:sz w:val="24"/>
                <w:szCs w:val="24"/>
                <w:lang w:eastAsia="ar-SA"/>
              </w:rPr>
              <w:t xml:space="preserve"> А.С. - ин</w:t>
            </w:r>
            <w:r w:rsidR="00D368FA">
              <w:rPr>
                <w:rFonts w:ascii="Times New Roman" w:eastAsia="Times New Roman" w:hAnsi="Times New Roman" w:cs="Times New Roman"/>
                <w:sz w:val="24"/>
                <w:szCs w:val="24"/>
                <w:lang w:eastAsia="ar-SA"/>
              </w:rPr>
              <w:t xml:space="preserve">структор по физической культуре, </w:t>
            </w:r>
            <w:proofErr w:type="spellStart"/>
            <w:r w:rsidRPr="00334DD7">
              <w:rPr>
                <w:rFonts w:ascii="Times New Roman" w:eastAsia="Times New Roman" w:hAnsi="Times New Roman" w:cs="Times New Roman"/>
                <w:sz w:val="24"/>
                <w:szCs w:val="24"/>
                <w:lang w:eastAsia="ar-SA"/>
              </w:rPr>
              <w:t>Ик</w:t>
            </w:r>
            <w:r w:rsidR="00D368FA">
              <w:rPr>
                <w:rFonts w:ascii="Times New Roman" w:eastAsia="Times New Roman" w:hAnsi="Times New Roman" w:cs="Times New Roman"/>
                <w:sz w:val="24"/>
                <w:szCs w:val="24"/>
                <w:lang w:eastAsia="ar-SA"/>
              </w:rPr>
              <w:t>санова</w:t>
            </w:r>
            <w:proofErr w:type="spellEnd"/>
            <w:r w:rsidR="00D368FA">
              <w:rPr>
                <w:rFonts w:ascii="Times New Roman" w:eastAsia="Times New Roman" w:hAnsi="Times New Roman" w:cs="Times New Roman"/>
                <w:sz w:val="24"/>
                <w:szCs w:val="24"/>
                <w:lang w:eastAsia="ar-SA"/>
              </w:rPr>
              <w:t xml:space="preserve"> А.М. – учитель – логопед</w:t>
            </w:r>
          </w:p>
        </w:tc>
      </w:tr>
      <w:tr w:rsidR="00B71655" w:rsidRPr="006B7251" w:rsidTr="003C4FF8">
        <w:trPr>
          <w:trHeight w:val="1120"/>
        </w:trPr>
        <w:tc>
          <w:tcPr>
            <w:tcW w:w="331" w:type="dxa"/>
            <w:tcBorders>
              <w:top w:val="single" w:sz="4" w:space="0" w:color="000000"/>
              <w:left w:val="single" w:sz="4" w:space="0" w:color="000000"/>
              <w:bottom w:val="single" w:sz="4" w:space="0" w:color="000000"/>
            </w:tcBorders>
            <w:shd w:val="clear" w:color="auto" w:fill="auto"/>
          </w:tcPr>
          <w:p w:rsidR="00B71655" w:rsidRPr="006B7251" w:rsidRDefault="00B71655" w:rsidP="00C44734">
            <w:pPr>
              <w:snapToGrid w:val="0"/>
              <w:spacing w:after="0" w:line="100" w:lineRule="atLeast"/>
              <w:rPr>
                <w:rFonts w:ascii="Times New Roman" w:eastAsia="Times New Roman" w:hAnsi="Times New Roman" w:cs="Times New Roman"/>
                <w:sz w:val="24"/>
                <w:szCs w:val="24"/>
                <w:lang w:eastAsia="ar-SA"/>
              </w:rPr>
            </w:pPr>
            <w:r w:rsidRPr="006B7251">
              <w:rPr>
                <w:rFonts w:ascii="Times New Roman" w:eastAsia="Times New Roman" w:hAnsi="Times New Roman" w:cs="Times New Roman"/>
                <w:sz w:val="24"/>
                <w:szCs w:val="24"/>
                <w:lang w:eastAsia="ar-SA"/>
              </w:rPr>
              <w:t>5</w:t>
            </w:r>
          </w:p>
        </w:tc>
        <w:tc>
          <w:tcPr>
            <w:tcW w:w="4111" w:type="dxa"/>
            <w:vMerge w:val="restart"/>
            <w:tcBorders>
              <w:top w:val="single" w:sz="4" w:space="0" w:color="000000"/>
              <w:left w:val="single" w:sz="4" w:space="0" w:color="000000"/>
            </w:tcBorders>
            <w:shd w:val="clear" w:color="auto" w:fill="auto"/>
          </w:tcPr>
          <w:p w:rsidR="00B71655" w:rsidRPr="006B7251" w:rsidRDefault="00B71655" w:rsidP="00C44734">
            <w:pPr>
              <w:snapToGrid w:val="0"/>
              <w:spacing w:after="0" w:line="100" w:lineRule="atLeast"/>
              <w:jc w:val="center"/>
              <w:rPr>
                <w:rFonts w:ascii="Times New Roman" w:eastAsia="Times New Roman" w:hAnsi="Times New Roman" w:cs="Times New Roman"/>
                <w:sz w:val="24"/>
                <w:szCs w:val="24"/>
                <w:lang w:eastAsia="ar-SA"/>
              </w:rPr>
            </w:pPr>
            <w:r w:rsidRPr="006B7251">
              <w:rPr>
                <w:rFonts w:ascii="Times New Roman" w:eastAsia="Times New Roman" w:hAnsi="Times New Roman" w:cs="Times New Roman"/>
                <w:sz w:val="24"/>
                <w:szCs w:val="24"/>
                <w:lang w:eastAsia="ar-SA"/>
              </w:rPr>
              <w:t xml:space="preserve">Участие воспитанников в конкурсах различного уровня (с участием педагогов </w:t>
            </w:r>
            <w:r>
              <w:rPr>
                <w:rFonts w:ascii="Times New Roman" w:eastAsia="Times New Roman" w:hAnsi="Times New Roman" w:cs="Times New Roman"/>
                <w:sz w:val="24"/>
                <w:szCs w:val="24"/>
                <w:lang w:eastAsia="ar-SA"/>
              </w:rPr>
              <w:t>МА</w:t>
            </w:r>
            <w:r w:rsidRPr="006B7251">
              <w:rPr>
                <w:rFonts w:ascii="Times New Roman" w:eastAsia="Times New Roman" w:hAnsi="Times New Roman" w:cs="Times New Roman"/>
                <w:sz w:val="24"/>
                <w:szCs w:val="24"/>
                <w:lang w:eastAsia="ar-SA"/>
              </w:rPr>
              <w:t>ДОУ)</w:t>
            </w:r>
          </w:p>
        </w:tc>
        <w:tc>
          <w:tcPr>
            <w:tcW w:w="9497" w:type="dxa"/>
            <w:tcBorders>
              <w:top w:val="single" w:sz="4" w:space="0" w:color="auto"/>
              <w:left w:val="single" w:sz="4" w:space="0" w:color="000000"/>
              <w:bottom w:val="single" w:sz="4" w:space="0" w:color="000000"/>
              <w:right w:val="single" w:sz="4" w:space="0" w:color="000000"/>
            </w:tcBorders>
            <w:shd w:val="clear" w:color="auto" w:fill="auto"/>
          </w:tcPr>
          <w:p w:rsidR="00B71655" w:rsidRPr="006B7251" w:rsidRDefault="00B71655" w:rsidP="00D84148">
            <w:pPr>
              <w:tabs>
                <w:tab w:val="left" w:pos="765"/>
                <w:tab w:val="center" w:pos="849"/>
              </w:tabs>
              <w:spacing w:after="0" w:line="100" w:lineRule="atLeast"/>
              <w:rPr>
                <w:rFonts w:ascii="Times New Roman" w:eastAsia="Times New Roman" w:hAnsi="Times New Roman" w:cs="Times New Roman"/>
                <w:sz w:val="24"/>
                <w:szCs w:val="24"/>
                <w:lang w:eastAsia="ar-SA"/>
              </w:rPr>
            </w:pPr>
            <w:r w:rsidRPr="00D84148">
              <w:rPr>
                <w:rFonts w:ascii="Times New Roman" w:eastAsia="Times New Roman" w:hAnsi="Times New Roman" w:cs="Times New Roman"/>
                <w:sz w:val="24"/>
                <w:szCs w:val="24"/>
                <w:lang w:eastAsia="ar-SA"/>
              </w:rPr>
              <w:t>I Всероссийский фестиваль – конкурс «</w:t>
            </w:r>
            <w:proofErr w:type="spellStart"/>
            <w:r w:rsidRPr="00D84148">
              <w:rPr>
                <w:rFonts w:ascii="Times New Roman" w:eastAsia="Times New Roman" w:hAnsi="Times New Roman" w:cs="Times New Roman"/>
                <w:sz w:val="24"/>
                <w:szCs w:val="24"/>
                <w:lang w:eastAsia="ar-SA"/>
              </w:rPr>
              <w:t>Туган</w:t>
            </w:r>
            <w:proofErr w:type="spellEnd"/>
            <w:r w:rsidRPr="00D84148">
              <w:rPr>
                <w:rFonts w:ascii="Times New Roman" w:eastAsia="Times New Roman" w:hAnsi="Times New Roman" w:cs="Times New Roman"/>
                <w:sz w:val="24"/>
                <w:szCs w:val="24"/>
                <w:lang w:eastAsia="ar-SA"/>
              </w:rPr>
              <w:t xml:space="preserve"> </w:t>
            </w:r>
            <w:proofErr w:type="spellStart"/>
            <w:r w:rsidRPr="00D84148">
              <w:rPr>
                <w:rFonts w:ascii="Times New Roman" w:eastAsia="Times New Roman" w:hAnsi="Times New Roman" w:cs="Times New Roman"/>
                <w:sz w:val="24"/>
                <w:szCs w:val="24"/>
                <w:lang w:eastAsia="ar-SA"/>
              </w:rPr>
              <w:t>телем</w:t>
            </w:r>
            <w:proofErr w:type="spellEnd"/>
            <w:r w:rsidRPr="00D84148">
              <w:rPr>
                <w:rFonts w:ascii="Times New Roman" w:eastAsia="Times New Roman" w:hAnsi="Times New Roman" w:cs="Times New Roman"/>
                <w:sz w:val="24"/>
                <w:szCs w:val="24"/>
                <w:lang w:eastAsia="ar-SA"/>
              </w:rPr>
              <w:t xml:space="preserve">-Тукай </w:t>
            </w:r>
            <w:proofErr w:type="gramStart"/>
            <w:r w:rsidRPr="00D84148">
              <w:rPr>
                <w:rFonts w:ascii="Times New Roman" w:eastAsia="Times New Roman" w:hAnsi="Times New Roman" w:cs="Times New Roman"/>
                <w:sz w:val="24"/>
                <w:szCs w:val="24"/>
                <w:lang w:eastAsia="ar-SA"/>
              </w:rPr>
              <w:t>теле</w:t>
            </w:r>
            <w:proofErr w:type="gramEnd"/>
            <w:r w:rsidRPr="00D84148">
              <w:rPr>
                <w:rFonts w:ascii="Times New Roman" w:eastAsia="Times New Roman" w:hAnsi="Times New Roman" w:cs="Times New Roman"/>
                <w:sz w:val="24"/>
                <w:szCs w:val="24"/>
                <w:lang w:eastAsia="ar-SA"/>
              </w:rPr>
              <w:t xml:space="preserve">». Диплом </w:t>
            </w:r>
            <w:r>
              <w:rPr>
                <w:rFonts w:ascii="Times New Roman" w:eastAsia="Times New Roman" w:hAnsi="Times New Roman" w:cs="Times New Roman"/>
                <w:sz w:val="24"/>
                <w:szCs w:val="24"/>
                <w:lang w:eastAsia="ar-SA"/>
              </w:rPr>
              <w:t>участника</w:t>
            </w:r>
            <w:r w:rsidRPr="00D84148">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Шарафеев</w:t>
            </w:r>
            <w:proofErr w:type="spellEnd"/>
            <w:r>
              <w:rPr>
                <w:rFonts w:ascii="Times New Roman" w:eastAsia="Times New Roman" w:hAnsi="Times New Roman" w:cs="Times New Roman"/>
                <w:sz w:val="24"/>
                <w:szCs w:val="24"/>
                <w:lang w:eastAsia="ar-SA"/>
              </w:rPr>
              <w:t xml:space="preserve"> Артур, </w:t>
            </w:r>
            <w:proofErr w:type="spellStart"/>
            <w:r>
              <w:rPr>
                <w:rFonts w:ascii="Times New Roman" w:eastAsia="Times New Roman" w:hAnsi="Times New Roman" w:cs="Times New Roman"/>
                <w:sz w:val="24"/>
                <w:szCs w:val="24"/>
                <w:lang w:eastAsia="ar-SA"/>
              </w:rPr>
              <w:t>Давлетшина</w:t>
            </w:r>
            <w:proofErr w:type="spellEnd"/>
            <w:r>
              <w:rPr>
                <w:rFonts w:ascii="Times New Roman" w:eastAsia="Times New Roman" w:hAnsi="Times New Roman" w:cs="Times New Roman"/>
                <w:sz w:val="24"/>
                <w:szCs w:val="24"/>
                <w:lang w:eastAsia="ar-SA"/>
              </w:rPr>
              <w:t xml:space="preserve"> Динара, </w:t>
            </w:r>
            <w:proofErr w:type="spellStart"/>
            <w:r>
              <w:rPr>
                <w:rFonts w:ascii="Times New Roman" w:eastAsia="Times New Roman" w:hAnsi="Times New Roman" w:cs="Times New Roman"/>
                <w:sz w:val="24"/>
                <w:szCs w:val="24"/>
                <w:lang w:eastAsia="ar-SA"/>
              </w:rPr>
              <w:t>Мазитова</w:t>
            </w:r>
            <w:proofErr w:type="spellEnd"/>
            <w:r>
              <w:rPr>
                <w:rFonts w:ascii="Times New Roman" w:eastAsia="Times New Roman" w:hAnsi="Times New Roman" w:cs="Times New Roman"/>
                <w:sz w:val="24"/>
                <w:szCs w:val="24"/>
                <w:lang w:eastAsia="ar-SA"/>
              </w:rPr>
              <w:t xml:space="preserve"> Азалия. Руководитель: </w:t>
            </w:r>
            <w:proofErr w:type="spellStart"/>
            <w:r w:rsidRPr="00D84148">
              <w:rPr>
                <w:rFonts w:ascii="Times New Roman" w:eastAsia="Times New Roman" w:hAnsi="Times New Roman" w:cs="Times New Roman"/>
                <w:sz w:val="24"/>
                <w:szCs w:val="24"/>
                <w:lang w:eastAsia="ar-SA"/>
              </w:rPr>
              <w:t>Ишкинина</w:t>
            </w:r>
            <w:proofErr w:type="spellEnd"/>
            <w:r w:rsidRPr="00D84148">
              <w:rPr>
                <w:rFonts w:ascii="Times New Roman" w:eastAsia="Times New Roman" w:hAnsi="Times New Roman" w:cs="Times New Roman"/>
                <w:sz w:val="24"/>
                <w:szCs w:val="24"/>
                <w:lang w:eastAsia="ar-SA"/>
              </w:rPr>
              <w:t xml:space="preserve"> И.В.</w:t>
            </w:r>
          </w:p>
        </w:tc>
      </w:tr>
      <w:tr w:rsidR="00B71655" w:rsidRPr="006B7251" w:rsidTr="003C4FF8">
        <w:trPr>
          <w:trHeight w:val="1120"/>
        </w:trPr>
        <w:tc>
          <w:tcPr>
            <w:tcW w:w="331" w:type="dxa"/>
            <w:tcBorders>
              <w:top w:val="single" w:sz="4" w:space="0" w:color="000000"/>
              <w:left w:val="single" w:sz="4" w:space="0" w:color="000000"/>
              <w:bottom w:val="single" w:sz="4" w:space="0" w:color="000000"/>
            </w:tcBorders>
            <w:shd w:val="clear" w:color="auto" w:fill="auto"/>
          </w:tcPr>
          <w:p w:rsidR="00B71655" w:rsidRPr="006B7251" w:rsidRDefault="00B71655" w:rsidP="00C44734">
            <w:pPr>
              <w:snapToGrid w:val="0"/>
              <w:spacing w:after="0" w:line="100" w:lineRule="atLeast"/>
              <w:rPr>
                <w:rFonts w:ascii="Times New Roman" w:eastAsia="Times New Roman" w:hAnsi="Times New Roman" w:cs="Times New Roman"/>
                <w:sz w:val="24"/>
                <w:szCs w:val="24"/>
                <w:lang w:eastAsia="ar-SA"/>
              </w:rPr>
            </w:pPr>
          </w:p>
        </w:tc>
        <w:tc>
          <w:tcPr>
            <w:tcW w:w="4111" w:type="dxa"/>
            <w:vMerge/>
            <w:tcBorders>
              <w:left w:val="single" w:sz="4" w:space="0" w:color="000000"/>
            </w:tcBorders>
            <w:shd w:val="clear" w:color="auto" w:fill="auto"/>
          </w:tcPr>
          <w:p w:rsidR="00B71655" w:rsidRPr="006B7251" w:rsidRDefault="00B71655" w:rsidP="00C44734">
            <w:pPr>
              <w:snapToGrid w:val="0"/>
              <w:spacing w:after="0" w:line="100" w:lineRule="atLeast"/>
              <w:jc w:val="center"/>
              <w:rPr>
                <w:rFonts w:ascii="Times New Roman" w:eastAsia="Times New Roman" w:hAnsi="Times New Roman" w:cs="Times New Roman"/>
                <w:sz w:val="24"/>
                <w:szCs w:val="24"/>
                <w:lang w:eastAsia="ar-SA"/>
              </w:rPr>
            </w:pPr>
          </w:p>
        </w:tc>
        <w:tc>
          <w:tcPr>
            <w:tcW w:w="9497" w:type="dxa"/>
            <w:tcBorders>
              <w:top w:val="single" w:sz="4" w:space="0" w:color="auto"/>
              <w:left w:val="single" w:sz="4" w:space="0" w:color="000000"/>
              <w:bottom w:val="single" w:sz="4" w:space="0" w:color="000000"/>
              <w:right w:val="single" w:sz="4" w:space="0" w:color="000000"/>
            </w:tcBorders>
            <w:shd w:val="clear" w:color="auto" w:fill="auto"/>
          </w:tcPr>
          <w:p w:rsidR="00B71655" w:rsidRPr="00D84148" w:rsidRDefault="00B71655" w:rsidP="00D84148">
            <w:pPr>
              <w:tabs>
                <w:tab w:val="left" w:pos="765"/>
                <w:tab w:val="center" w:pos="849"/>
              </w:tabs>
              <w:spacing w:after="0" w:line="100" w:lineRule="atLeast"/>
              <w:rPr>
                <w:rFonts w:ascii="Times New Roman" w:eastAsia="Times New Roman" w:hAnsi="Times New Roman" w:cs="Times New Roman"/>
                <w:sz w:val="24"/>
                <w:szCs w:val="24"/>
                <w:lang w:eastAsia="ar-SA"/>
              </w:rPr>
            </w:pPr>
            <w:r w:rsidRPr="00D84148">
              <w:rPr>
                <w:rFonts w:ascii="Times New Roman" w:eastAsia="Times New Roman" w:hAnsi="Times New Roman" w:cs="Times New Roman"/>
                <w:sz w:val="24"/>
                <w:szCs w:val="24"/>
                <w:lang w:eastAsia="ar-SA"/>
              </w:rPr>
              <w:t>I Всероссийский фестиваль – конкурс «</w:t>
            </w:r>
            <w:proofErr w:type="spellStart"/>
            <w:r w:rsidRPr="00D84148">
              <w:rPr>
                <w:rFonts w:ascii="Times New Roman" w:eastAsia="Times New Roman" w:hAnsi="Times New Roman" w:cs="Times New Roman"/>
                <w:sz w:val="24"/>
                <w:szCs w:val="24"/>
                <w:lang w:eastAsia="ar-SA"/>
              </w:rPr>
              <w:t>Туган</w:t>
            </w:r>
            <w:proofErr w:type="spellEnd"/>
            <w:r w:rsidRPr="00D84148">
              <w:rPr>
                <w:rFonts w:ascii="Times New Roman" w:eastAsia="Times New Roman" w:hAnsi="Times New Roman" w:cs="Times New Roman"/>
                <w:sz w:val="24"/>
                <w:szCs w:val="24"/>
                <w:lang w:eastAsia="ar-SA"/>
              </w:rPr>
              <w:t xml:space="preserve"> </w:t>
            </w:r>
            <w:proofErr w:type="spellStart"/>
            <w:r w:rsidRPr="00D84148">
              <w:rPr>
                <w:rFonts w:ascii="Times New Roman" w:eastAsia="Times New Roman" w:hAnsi="Times New Roman" w:cs="Times New Roman"/>
                <w:sz w:val="24"/>
                <w:szCs w:val="24"/>
                <w:lang w:eastAsia="ar-SA"/>
              </w:rPr>
              <w:t>телем</w:t>
            </w:r>
            <w:proofErr w:type="spellEnd"/>
            <w:r w:rsidRPr="00D84148">
              <w:rPr>
                <w:rFonts w:ascii="Times New Roman" w:eastAsia="Times New Roman" w:hAnsi="Times New Roman" w:cs="Times New Roman"/>
                <w:sz w:val="24"/>
                <w:szCs w:val="24"/>
                <w:lang w:eastAsia="ar-SA"/>
              </w:rPr>
              <w:t xml:space="preserve">-Тукай </w:t>
            </w:r>
            <w:proofErr w:type="gramStart"/>
            <w:r w:rsidRPr="00D84148">
              <w:rPr>
                <w:rFonts w:ascii="Times New Roman" w:eastAsia="Times New Roman" w:hAnsi="Times New Roman" w:cs="Times New Roman"/>
                <w:sz w:val="24"/>
                <w:szCs w:val="24"/>
                <w:lang w:eastAsia="ar-SA"/>
              </w:rPr>
              <w:t>теле</w:t>
            </w:r>
            <w:proofErr w:type="gramEnd"/>
            <w:r w:rsidRPr="00D84148">
              <w:rPr>
                <w:rFonts w:ascii="Times New Roman" w:eastAsia="Times New Roman" w:hAnsi="Times New Roman" w:cs="Times New Roman"/>
                <w:sz w:val="24"/>
                <w:szCs w:val="24"/>
                <w:lang w:eastAsia="ar-SA"/>
              </w:rPr>
              <w:t>». Диплом участника –</w:t>
            </w:r>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Бикмуллин</w:t>
            </w:r>
            <w:proofErr w:type="spellEnd"/>
            <w:r>
              <w:rPr>
                <w:rFonts w:ascii="Times New Roman" w:eastAsia="Times New Roman" w:hAnsi="Times New Roman" w:cs="Times New Roman"/>
                <w:sz w:val="24"/>
                <w:szCs w:val="24"/>
                <w:lang w:eastAsia="ar-SA"/>
              </w:rPr>
              <w:t xml:space="preserve"> Муса. Руководители: </w:t>
            </w:r>
            <w:proofErr w:type="spellStart"/>
            <w:r>
              <w:rPr>
                <w:rFonts w:ascii="Times New Roman" w:eastAsia="Times New Roman" w:hAnsi="Times New Roman" w:cs="Times New Roman"/>
                <w:sz w:val="24"/>
                <w:szCs w:val="24"/>
                <w:lang w:eastAsia="ar-SA"/>
              </w:rPr>
              <w:t>Аухадиева</w:t>
            </w:r>
            <w:proofErr w:type="spellEnd"/>
            <w:r>
              <w:rPr>
                <w:rFonts w:ascii="Times New Roman" w:eastAsia="Times New Roman" w:hAnsi="Times New Roman" w:cs="Times New Roman"/>
                <w:sz w:val="24"/>
                <w:szCs w:val="24"/>
                <w:lang w:eastAsia="ar-SA"/>
              </w:rPr>
              <w:t xml:space="preserve"> А.Р., </w:t>
            </w:r>
            <w:proofErr w:type="spellStart"/>
            <w:r>
              <w:rPr>
                <w:rFonts w:ascii="Times New Roman" w:eastAsia="Times New Roman" w:hAnsi="Times New Roman" w:cs="Times New Roman"/>
                <w:sz w:val="24"/>
                <w:szCs w:val="24"/>
                <w:lang w:eastAsia="ar-SA"/>
              </w:rPr>
              <w:t>Фазлиева</w:t>
            </w:r>
            <w:proofErr w:type="spellEnd"/>
            <w:r>
              <w:rPr>
                <w:rFonts w:ascii="Times New Roman" w:eastAsia="Times New Roman" w:hAnsi="Times New Roman" w:cs="Times New Roman"/>
                <w:sz w:val="24"/>
                <w:szCs w:val="24"/>
                <w:lang w:eastAsia="ar-SA"/>
              </w:rPr>
              <w:t xml:space="preserve"> Г.Ф.</w:t>
            </w:r>
          </w:p>
        </w:tc>
      </w:tr>
      <w:tr w:rsidR="00B71655" w:rsidRPr="006B7251" w:rsidTr="003C4FF8">
        <w:trPr>
          <w:trHeight w:val="1120"/>
        </w:trPr>
        <w:tc>
          <w:tcPr>
            <w:tcW w:w="331" w:type="dxa"/>
            <w:tcBorders>
              <w:top w:val="single" w:sz="4" w:space="0" w:color="000000"/>
              <w:left w:val="single" w:sz="4" w:space="0" w:color="000000"/>
              <w:bottom w:val="single" w:sz="4" w:space="0" w:color="000000"/>
            </w:tcBorders>
            <w:shd w:val="clear" w:color="auto" w:fill="auto"/>
          </w:tcPr>
          <w:p w:rsidR="00B71655" w:rsidRPr="006B7251" w:rsidRDefault="00B71655" w:rsidP="00C44734">
            <w:pPr>
              <w:snapToGrid w:val="0"/>
              <w:spacing w:after="0" w:line="100" w:lineRule="atLeast"/>
              <w:rPr>
                <w:rFonts w:ascii="Times New Roman" w:eastAsia="Times New Roman" w:hAnsi="Times New Roman" w:cs="Times New Roman"/>
                <w:sz w:val="24"/>
                <w:szCs w:val="24"/>
                <w:lang w:eastAsia="ar-SA"/>
              </w:rPr>
            </w:pPr>
          </w:p>
        </w:tc>
        <w:tc>
          <w:tcPr>
            <w:tcW w:w="4111" w:type="dxa"/>
            <w:vMerge/>
            <w:tcBorders>
              <w:left w:val="single" w:sz="4" w:space="0" w:color="000000"/>
            </w:tcBorders>
            <w:shd w:val="clear" w:color="auto" w:fill="auto"/>
          </w:tcPr>
          <w:p w:rsidR="00B71655" w:rsidRPr="006B7251" w:rsidRDefault="00B71655" w:rsidP="00C44734">
            <w:pPr>
              <w:snapToGrid w:val="0"/>
              <w:spacing w:after="0" w:line="100" w:lineRule="atLeast"/>
              <w:jc w:val="center"/>
              <w:rPr>
                <w:rFonts w:ascii="Times New Roman" w:eastAsia="Times New Roman" w:hAnsi="Times New Roman" w:cs="Times New Roman"/>
                <w:sz w:val="24"/>
                <w:szCs w:val="24"/>
                <w:lang w:eastAsia="ar-SA"/>
              </w:rPr>
            </w:pPr>
          </w:p>
        </w:tc>
        <w:tc>
          <w:tcPr>
            <w:tcW w:w="9497" w:type="dxa"/>
            <w:tcBorders>
              <w:top w:val="single" w:sz="4" w:space="0" w:color="auto"/>
              <w:left w:val="single" w:sz="4" w:space="0" w:color="000000"/>
              <w:bottom w:val="single" w:sz="4" w:space="0" w:color="000000"/>
              <w:right w:val="single" w:sz="4" w:space="0" w:color="000000"/>
            </w:tcBorders>
            <w:shd w:val="clear" w:color="auto" w:fill="auto"/>
          </w:tcPr>
          <w:p w:rsidR="00B71655" w:rsidRPr="00D84148" w:rsidRDefault="00B71655" w:rsidP="003455EA">
            <w:pPr>
              <w:tabs>
                <w:tab w:val="left" w:pos="765"/>
                <w:tab w:val="center" w:pos="849"/>
              </w:tabs>
              <w:spacing w:after="0" w:line="100" w:lineRule="atLeast"/>
              <w:rPr>
                <w:rFonts w:ascii="Times New Roman" w:eastAsia="Times New Roman" w:hAnsi="Times New Roman" w:cs="Times New Roman"/>
                <w:sz w:val="24"/>
                <w:szCs w:val="24"/>
                <w:lang w:eastAsia="ar-SA"/>
              </w:rPr>
            </w:pPr>
            <w:r w:rsidRPr="00D84148">
              <w:rPr>
                <w:rFonts w:ascii="Times New Roman" w:eastAsia="Times New Roman" w:hAnsi="Times New Roman" w:cs="Times New Roman"/>
                <w:sz w:val="24"/>
                <w:szCs w:val="24"/>
                <w:lang w:eastAsia="ar-SA"/>
              </w:rPr>
              <w:t>I Всероссийский фестиваль – конкурс «</w:t>
            </w:r>
            <w:proofErr w:type="spellStart"/>
            <w:r w:rsidRPr="00D84148">
              <w:rPr>
                <w:rFonts w:ascii="Times New Roman" w:eastAsia="Times New Roman" w:hAnsi="Times New Roman" w:cs="Times New Roman"/>
                <w:sz w:val="24"/>
                <w:szCs w:val="24"/>
                <w:lang w:eastAsia="ar-SA"/>
              </w:rPr>
              <w:t>Туган</w:t>
            </w:r>
            <w:proofErr w:type="spellEnd"/>
            <w:r w:rsidRPr="00D84148">
              <w:rPr>
                <w:rFonts w:ascii="Times New Roman" w:eastAsia="Times New Roman" w:hAnsi="Times New Roman" w:cs="Times New Roman"/>
                <w:sz w:val="24"/>
                <w:szCs w:val="24"/>
                <w:lang w:eastAsia="ar-SA"/>
              </w:rPr>
              <w:t xml:space="preserve"> </w:t>
            </w:r>
            <w:proofErr w:type="spellStart"/>
            <w:r w:rsidRPr="00D84148">
              <w:rPr>
                <w:rFonts w:ascii="Times New Roman" w:eastAsia="Times New Roman" w:hAnsi="Times New Roman" w:cs="Times New Roman"/>
                <w:sz w:val="24"/>
                <w:szCs w:val="24"/>
                <w:lang w:eastAsia="ar-SA"/>
              </w:rPr>
              <w:t>телем</w:t>
            </w:r>
            <w:proofErr w:type="spellEnd"/>
            <w:r w:rsidRPr="00D84148">
              <w:rPr>
                <w:rFonts w:ascii="Times New Roman" w:eastAsia="Times New Roman" w:hAnsi="Times New Roman" w:cs="Times New Roman"/>
                <w:sz w:val="24"/>
                <w:szCs w:val="24"/>
                <w:lang w:eastAsia="ar-SA"/>
              </w:rPr>
              <w:t xml:space="preserve">-Тукай </w:t>
            </w:r>
            <w:proofErr w:type="gramStart"/>
            <w:r w:rsidRPr="00D84148">
              <w:rPr>
                <w:rFonts w:ascii="Times New Roman" w:eastAsia="Times New Roman" w:hAnsi="Times New Roman" w:cs="Times New Roman"/>
                <w:sz w:val="24"/>
                <w:szCs w:val="24"/>
                <w:lang w:eastAsia="ar-SA"/>
              </w:rPr>
              <w:t>теле</w:t>
            </w:r>
            <w:proofErr w:type="gramEnd"/>
            <w:r w:rsidRPr="00D84148">
              <w:rPr>
                <w:rFonts w:ascii="Times New Roman" w:eastAsia="Times New Roman" w:hAnsi="Times New Roman" w:cs="Times New Roman"/>
                <w:sz w:val="24"/>
                <w:szCs w:val="24"/>
                <w:lang w:eastAsia="ar-SA"/>
              </w:rPr>
              <w:t>». Диплом участника –</w:t>
            </w:r>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Файзрахманова</w:t>
            </w:r>
            <w:proofErr w:type="spellEnd"/>
            <w:r>
              <w:rPr>
                <w:rFonts w:ascii="Times New Roman" w:eastAsia="Times New Roman" w:hAnsi="Times New Roman" w:cs="Times New Roman"/>
                <w:sz w:val="24"/>
                <w:szCs w:val="24"/>
                <w:lang w:eastAsia="ar-SA"/>
              </w:rPr>
              <w:t xml:space="preserve"> </w:t>
            </w:r>
            <w:proofErr w:type="gramStart"/>
            <w:r>
              <w:rPr>
                <w:rFonts w:ascii="Times New Roman" w:eastAsia="Times New Roman" w:hAnsi="Times New Roman" w:cs="Times New Roman"/>
                <w:sz w:val="24"/>
                <w:szCs w:val="24"/>
                <w:lang w:eastAsia="ar-SA"/>
              </w:rPr>
              <w:t>Салима</w:t>
            </w:r>
            <w:proofErr w:type="gramEnd"/>
            <w:r>
              <w:rPr>
                <w:rFonts w:ascii="Times New Roman" w:eastAsia="Times New Roman" w:hAnsi="Times New Roman" w:cs="Times New Roman"/>
                <w:sz w:val="24"/>
                <w:szCs w:val="24"/>
                <w:lang w:eastAsia="ar-SA"/>
              </w:rPr>
              <w:t xml:space="preserve">. Руководители: </w:t>
            </w:r>
            <w:proofErr w:type="spellStart"/>
            <w:r>
              <w:rPr>
                <w:rFonts w:ascii="Times New Roman" w:eastAsia="Times New Roman" w:hAnsi="Times New Roman" w:cs="Times New Roman"/>
                <w:sz w:val="24"/>
                <w:szCs w:val="24"/>
                <w:lang w:eastAsia="ar-SA"/>
              </w:rPr>
              <w:t>Кадирова</w:t>
            </w:r>
            <w:proofErr w:type="spellEnd"/>
            <w:r>
              <w:rPr>
                <w:rFonts w:ascii="Times New Roman" w:eastAsia="Times New Roman" w:hAnsi="Times New Roman" w:cs="Times New Roman"/>
                <w:sz w:val="24"/>
                <w:szCs w:val="24"/>
                <w:lang w:eastAsia="ar-SA"/>
              </w:rPr>
              <w:t xml:space="preserve"> Р.В., </w:t>
            </w:r>
            <w:proofErr w:type="spellStart"/>
            <w:r>
              <w:rPr>
                <w:rFonts w:ascii="Times New Roman" w:eastAsia="Times New Roman" w:hAnsi="Times New Roman" w:cs="Times New Roman"/>
                <w:sz w:val="24"/>
                <w:szCs w:val="24"/>
                <w:lang w:eastAsia="ar-SA"/>
              </w:rPr>
              <w:t>Насыпова</w:t>
            </w:r>
            <w:proofErr w:type="spellEnd"/>
            <w:r>
              <w:rPr>
                <w:rFonts w:ascii="Times New Roman" w:eastAsia="Times New Roman" w:hAnsi="Times New Roman" w:cs="Times New Roman"/>
                <w:sz w:val="24"/>
                <w:szCs w:val="24"/>
                <w:lang w:eastAsia="ar-SA"/>
              </w:rPr>
              <w:t xml:space="preserve"> С.С.</w:t>
            </w:r>
          </w:p>
        </w:tc>
      </w:tr>
      <w:tr w:rsidR="00B71655" w:rsidRPr="006B7251" w:rsidTr="003C4FF8">
        <w:trPr>
          <w:trHeight w:val="1120"/>
        </w:trPr>
        <w:tc>
          <w:tcPr>
            <w:tcW w:w="331" w:type="dxa"/>
            <w:tcBorders>
              <w:top w:val="single" w:sz="4" w:space="0" w:color="000000"/>
              <w:left w:val="single" w:sz="4" w:space="0" w:color="000000"/>
              <w:bottom w:val="single" w:sz="4" w:space="0" w:color="000000"/>
            </w:tcBorders>
            <w:shd w:val="clear" w:color="auto" w:fill="auto"/>
          </w:tcPr>
          <w:p w:rsidR="00B71655" w:rsidRPr="006B7251" w:rsidRDefault="00B71655" w:rsidP="00C44734">
            <w:pPr>
              <w:snapToGrid w:val="0"/>
              <w:spacing w:after="0" w:line="100" w:lineRule="atLeast"/>
              <w:rPr>
                <w:rFonts w:ascii="Times New Roman" w:eastAsia="Times New Roman" w:hAnsi="Times New Roman" w:cs="Times New Roman"/>
                <w:sz w:val="24"/>
                <w:szCs w:val="24"/>
                <w:lang w:eastAsia="ar-SA"/>
              </w:rPr>
            </w:pPr>
          </w:p>
        </w:tc>
        <w:tc>
          <w:tcPr>
            <w:tcW w:w="4111" w:type="dxa"/>
            <w:vMerge/>
            <w:tcBorders>
              <w:left w:val="single" w:sz="4" w:space="0" w:color="000000"/>
            </w:tcBorders>
            <w:shd w:val="clear" w:color="auto" w:fill="auto"/>
          </w:tcPr>
          <w:p w:rsidR="00B71655" w:rsidRPr="006B7251" w:rsidRDefault="00B71655" w:rsidP="00C44734">
            <w:pPr>
              <w:snapToGrid w:val="0"/>
              <w:spacing w:after="0" w:line="100" w:lineRule="atLeast"/>
              <w:jc w:val="center"/>
              <w:rPr>
                <w:rFonts w:ascii="Times New Roman" w:eastAsia="Times New Roman" w:hAnsi="Times New Roman" w:cs="Times New Roman"/>
                <w:sz w:val="24"/>
                <w:szCs w:val="24"/>
                <w:lang w:eastAsia="ar-SA"/>
              </w:rPr>
            </w:pPr>
          </w:p>
        </w:tc>
        <w:tc>
          <w:tcPr>
            <w:tcW w:w="9497" w:type="dxa"/>
            <w:tcBorders>
              <w:top w:val="single" w:sz="4" w:space="0" w:color="auto"/>
              <w:left w:val="single" w:sz="4" w:space="0" w:color="000000"/>
              <w:bottom w:val="single" w:sz="4" w:space="0" w:color="000000"/>
              <w:right w:val="single" w:sz="4" w:space="0" w:color="000000"/>
            </w:tcBorders>
            <w:shd w:val="clear" w:color="auto" w:fill="auto"/>
          </w:tcPr>
          <w:p w:rsidR="00B71655" w:rsidRPr="00D84148" w:rsidRDefault="00B71655" w:rsidP="003455EA">
            <w:pPr>
              <w:tabs>
                <w:tab w:val="left" w:pos="765"/>
                <w:tab w:val="center" w:pos="849"/>
              </w:tabs>
              <w:spacing w:after="0" w:line="100" w:lineRule="atLeast"/>
              <w:rPr>
                <w:rFonts w:ascii="Times New Roman" w:eastAsia="Times New Roman" w:hAnsi="Times New Roman" w:cs="Times New Roman"/>
                <w:sz w:val="24"/>
                <w:szCs w:val="24"/>
                <w:lang w:eastAsia="ar-SA"/>
              </w:rPr>
            </w:pPr>
            <w:r w:rsidRPr="00D84148">
              <w:rPr>
                <w:rFonts w:ascii="Times New Roman" w:eastAsia="Times New Roman" w:hAnsi="Times New Roman" w:cs="Times New Roman"/>
                <w:sz w:val="24"/>
                <w:szCs w:val="24"/>
                <w:lang w:eastAsia="ar-SA"/>
              </w:rPr>
              <w:t>I Всероссийский фестиваль – конкурс «</w:t>
            </w:r>
            <w:proofErr w:type="spellStart"/>
            <w:r w:rsidRPr="00D84148">
              <w:rPr>
                <w:rFonts w:ascii="Times New Roman" w:eastAsia="Times New Roman" w:hAnsi="Times New Roman" w:cs="Times New Roman"/>
                <w:sz w:val="24"/>
                <w:szCs w:val="24"/>
                <w:lang w:eastAsia="ar-SA"/>
              </w:rPr>
              <w:t>Туган</w:t>
            </w:r>
            <w:proofErr w:type="spellEnd"/>
            <w:r w:rsidRPr="00D84148">
              <w:rPr>
                <w:rFonts w:ascii="Times New Roman" w:eastAsia="Times New Roman" w:hAnsi="Times New Roman" w:cs="Times New Roman"/>
                <w:sz w:val="24"/>
                <w:szCs w:val="24"/>
                <w:lang w:eastAsia="ar-SA"/>
              </w:rPr>
              <w:t xml:space="preserve"> </w:t>
            </w:r>
            <w:proofErr w:type="spellStart"/>
            <w:r w:rsidRPr="00D84148">
              <w:rPr>
                <w:rFonts w:ascii="Times New Roman" w:eastAsia="Times New Roman" w:hAnsi="Times New Roman" w:cs="Times New Roman"/>
                <w:sz w:val="24"/>
                <w:szCs w:val="24"/>
                <w:lang w:eastAsia="ar-SA"/>
              </w:rPr>
              <w:t>телем</w:t>
            </w:r>
            <w:proofErr w:type="spellEnd"/>
            <w:r w:rsidRPr="00D84148">
              <w:rPr>
                <w:rFonts w:ascii="Times New Roman" w:eastAsia="Times New Roman" w:hAnsi="Times New Roman" w:cs="Times New Roman"/>
                <w:sz w:val="24"/>
                <w:szCs w:val="24"/>
                <w:lang w:eastAsia="ar-SA"/>
              </w:rPr>
              <w:t xml:space="preserve">-Тукай </w:t>
            </w:r>
            <w:proofErr w:type="gramStart"/>
            <w:r w:rsidRPr="00D84148">
              <w:rPr>
                <w:rFonts w:ascii="Times New Roman" w:eastAsia="Times New Roman" w:hAnsi="Times New Roman" w:cs="Times New Roman"/>
                <w:sz w:val="24"/>
                <w:szCs w:val="24"/>
                <w:lang w:eastAsia="ar-SA"/>
              </w:rPr>
              <w:t>теле</w:t>
            </w:r>
            <w:proofErr w:type="gramEnd"/>
            <w:r w:rsidRPr="00D84148">
              <w:rPr>
                <w:rFonts w:ascii="Times New Roman" w:eastAsia="Times New Roman" w:hAnsi="Times New Roman" w:cs="Times New Roman"/>
                <w:sz w:val="24"/>
                <w:szCs w:val="24"/>
                <w:lang w:eastAsia="ar-SA"/>
              </w:rPr>
              <w:t>». Диплом участника –</w:t>
            </w:r>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Сорочина</w:t>
            </w:r>
            <w:proofErr w:type="spellEnd"/>
            <w:r>
              <w:rPr>
                <w:rFonts w:ascii="Times New Roman" w:eastAsia="Times New Roman" w:hAnsi="Times New Roman" w:cs="Times New Roman"/>
                <w:sz w:val="24"/>
                <w:szCs w:val="24"/>
                <w:lang w:eastAsia="ar-SA"/>
              </w:rPr>
              <w:t xml:space="preserve"> Елизавета. Руководители: Кочнева Е.А.</w:t>
            </w:r>
          </w:p>
        </w:tc>
      </w:tr>
      <w:tr w:rsidR="00B71655" w:rsidRPr="006B7251" w:rsidTr="003C4FF8">
        <w:trPr>
          <w:trHeight w:val="1120"/>
        </w:trPr>
        <w:tc>
          <w:tcPr>
            <w:tcW w:w="331" w:type="dxa"/>
            <w:tcBorders>
              <w:top w:val="single" w:sz="4" w:space="0" w:color="000000"/>
              <w:left w:val="single" w:sz="4" w:space="0" w:color="000000"/>
              <w:bottom w:val="single" w:sz="4" w:space="0" w:color="000000"/>
            </w:tcBorders>
            <w:shd w:val="clear" w:color="auto" w:fill="auto"/>
          </w:tcPr>
          <w:p w:rsidR="00B71655" w:rsidRPr="006B7251" w:rsidRDefault="00B71655" w:rsidP="00C44734">
            <w:pPr>
              <w:snapToGrid w:val="0"/>
              <w:spacing w:after="0" w:line="100" w:lineRule="atLeast"/>
              <w:rPr>
                <w:rFonts w:ascii="Times New Roman" w:eastAsia="Times New Roman" w:hAnsi="Times New Roman" w:cs="Times New Roman"/>
                <w:sz w:val="24"/>
                <w:szCs w:val="24"/>
                <w:lang w:eastAsia="ar-SA"/>
              </w:rPr>
            </w:pPr>
          </w:p>
        </w:tc>
        <w:tc>
          <w:tcPr>
            <w:tcW w:w="4111" w:type="dxa"/>
            <w:vMerge/>
            <w:tcBorders>
              <w:left w:val="single" w:sz="4" w:space="0" w:color="000000"/>
            </w:tcBorders>
            <w:shd w:val="clear" w:color="auto" w:fill="auto"/>
          </w:tcPr>
          <w:p w:rsidR="00B71655" w:rsidRPr="006B7251" w:rsidRDefault="00B71655" w:rsidP="00C44734">
            <w:pPr>
              <w:snapToGrid w:val="0"/>
              <w:spacing w:after="0" w:line="100" w:lineRule="atLeast"/>
              <w:jc w:val="center"/>
              <w:rPr>
                <w:rFonts w:ascii="Times New Roman" w:eastAsia="Times New Roman" w:hAnsi="Times New Roman" w:cs="Times New Roman"/>
                <w:sz w:val="24"/>
                <w:szCs w:val="24"/>
                <w:lang w:eastAsia="ar-SA"/>
              </w:rPr>
            </w:pPr>
          </w:p>
        </w:tc>
        <w:tc>
          <w:tcPr>
            <w:tcW w:w="9497" w:type="dxa"/>
            <w:tcBorders>
              <w:top w:val="single" w:sz="4" w:space="0" w:color="auto"/>
              <w:left w:val="single" w:sz="4" w:space="0" w:color="000000"/>
              <w:bottom w:val="single" w:sz="4" w:space="0" w:color="000000"/>
              <w:right w:val="single" w:sz="4" w:space="0" w:color="000000"/>
            </w:tcBorders>
            <w:shd w:val="clear" w:color="auto" w:fill="auto"/>
          </w:tcPr>
          <w:p w:rsidR="00B71655" w:rsidRPr="00D84148" w:rsidRDefault="00B71655" w:rsidP="003455EA">
            <w:pPr>
              <w:tabs>
                <w:tab w:val="left" w:pos="765"/>
                <w:tab w:val="center" w:pos="849"/>
              </w:tabs>
              <w:spacing w:after="0" w:line="100" w:lineRule="atLeast"/>
              <w:rPr>
                <w:rFonts w:ascii="Times New Roman" w:eastAsia="Times New Roman" w:hAnsi="Times New Roman" w:cs="Times New Roman"/>
                <w:sz w:val="24"/>
                <w:szCs w:val="24"/>
                <w:lang w:eastAsia="ar-SA"/>
              </w:rPr>
            </w:pPr>
            <w:r w:rsidRPr="00D84148">
              <w:rPr>
                <w:rFonts w:ascii="Times New Roman" w:eastAsia="Times New Roman" w:hAnsi="Times New Roman" w:cs="Times New Roman"/>
                <w:sz w:val="24"/>
                <w:szCs w:val="24"/>
                <w:lang w:eastAsia="ar-SA"/>
              </w:rPr>
              <w:t>I Всероссийский фестиваль – конкурс «</w:t>
            </w:r>
            <w:proofErr w:type="spellStart"/>
            <w:r w:rsidRPr="00D84148">
              <w:rPr>
                <w:rFonts w:ascii="Times New Roman" w:eastAsia="Times New Roman" w:hAnsi="Times New Roman" w:cs="Times New Roman"/>
                <w:sz w:val="24"/>
                <w:szCs w:val="24"/>
                <w:lang w:eastAsia="ar-SA"/>
              </w:rPr>
              <w:t>Туган</w:t>
            </w:r>
            <w:proofErr w:type="spellEnd"/>
            <w:r w:rsidRPr="00D84148">
              <w:rPr>
                <w:rFonts w:ascii="Times New Roman" w:eastAsia="Times New Roman" w:hAnsi="Times New Roman" w:cs="Times New Roman"/>
                <w:sz w:val="24"/>
                <w:szCs w:val="24"/>
                <w:lang w:eastAsia="ar-SA"/>
              </w:rPr>
              <w:t xml:space="preserve"> </w:t>
            </w:r>
            <w:proofErr w:type="spellStart"/>
            <w:r w:rsidRPr="00D84148">
              <w:rPr>
                <w:rFonts w:ascii="Times New Roman" w:eastAsia="Times New Roman" w:hAnsi="Times New Roman" w:cs="Times New Roman"/>
                <w:sz w:val="24"/>
                <w:szCs w:val="24"/>
                <w:lang w:eastAsia="ar-SA"/>
              </w:rPr>
              <w:t>телем</w:t>
            </w:r>
            <w:proofErr w:type="spellEnd"/>
            <w:r w:rsidRPr="00D84148">
              <w:rPr>
                <w:rFonts w:ascii="Times New Roman" w:eastAsia="Times New Roman" w:hAnsi="Times New Roman" w:cs="Times New Roman"/>
                <w:sz w:val="24"/>
                <w:szCs w:val="24"/>
                <w:lang w:eastAsia="ar-SA"/>
              </w:rPr>
              <w:t xml:space="preserve">-Тукай </w:t>
            </w:r>
            <w:proofErr w:type="gramStart"/>
            <w:r w:rsidRPr="00D84148">
              <w:rPr>
                <w:rFonts w:ascii="Times New Roman" w:eastAsia="Times New Roman" w:hAnsi="Times New Roman" w:cs="Times New Roman"/>
                <w:sz w:val="24"/>
                <w:szCs w:val="24"/>
                <w:lang w:eastAsia="ar-SA"/>
              </w:rPr>
              <w:t>теле</w:t>
            </w:r>
            <w:proofErr w:type="gramEnd"/>
            <w:r w:rsidRPr="00D84148">
              <w:rPr>
                <w:rFonts w:ascii="Times New Roman" w:eastAsia="Times New Roman" w:hAnsi="Times New Roman" w:cs="Times New Roman"/>
                <w:sz w:val="24"/>
                <w:szCs w:val="24"/>
                <w:lang w:eastAsia="ar-SA"/>
              </w:rPr>
              <w:t>». Диплом участника –</w:t>
            </w:r>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Латыпова</w:t>
            </w:r>
            <w:proofErr w:type="spellEnd"/>
            <w:r>
              <w:rPr>
                <w:rFonts w:ascii="Times New Roman" w:eastAsia="Times New Roman" w:hAnsi="Times New Roman" w:cs="Times New Roman"/>
                <w:sz w:val="24"/>
                <w:szCs w:val="24"/>
                <w:lang w:eastAsia="ar-SA"/>
              </w:rPr>
              <w:t xml:space="preserve"> Камилла. Руководители: Хасанова В.И., </w:t>
            </w:r>
            <w:proofErr w:type="spellStart"/>
            <w:r>
              <w:rPr>
                <w:rFonts w:ascii="Times New Roman" w:eastAsia="Times New Roman" w:hAnsi="Times New Roman" w:cs="Times New Roman"/>
                <w:sz w:val="24"/>
                <w:szCs w:val="24"/>
                <w:lang w:eastAsia="ar-SA"/>
              </w:rPr>
              <w:t>Насыпова</w:t>
            </w:r>
            <w:proofErr w:type="spellEnd"/>
            <w:r>
              <w:rPr>
                <w:rFonts w:ascii="Times New Roman" w:eastAsia="Times New Roman" w:hAnsi="Times New Roman" w:cs="Times New Roman"/>
                <w:sz w:val="24"/>
                <w:szCs w:val="24"/>
                <w:lang w:eastAsia="ar-SA"/>
              </w:rPr>
              <w:t xml:space="preserve"> С.С.</w:t>
            </w:r>
          </w:p>
        </w:tc>
      </w:tr>
      <w:tr w:rsidR="00B71655" w:rsidRPr="006B7251" w:rsidTr="003C4FF8">
        <w:trPr>
          <w:trHeight w:val="1120"/>
        </w:trPr>
        <w:tc>
          <w:tcPr>
            <w:tcW w:w="331" w:type="dxa"/>
            <w:tcBorders>
              <w:top w:val="single" w:sz="4" w:space="0" w:color="000000"/>
              <w:left w:val="single" w:sz="4" w:space="0" w:color="000000"/>
              <w:bottom w:val="single" w:sz="4" w:space="0" w:color="000000"/>
            </w:tcBorders>
            <w:shd w:val="clear" w:color="auto" w:fill="auto"/>
          </w:tcPr>
          <w:p w:rsidR="00B71655" w:rsidRPr="006B7251" w:rsidRDefault="00B71655" w:rsidP="00C44734">
            <w:pPr>
              <w:snapToGrid w:val="0"/>
              <w:spacing w:after="0" w:line="100" w:lineRule="atLeast"/>
              <w:rPr>
                <w:rFonts w:ascii="Times New Roman" w:eastAsia="Times New Roman" w:hAnsi="Times New Roman" w:cs="Times New Roman"/>
                <w:sz w:val="24"/>
                <w:szCs w:val="24"/>
                <w:lang w:eastAsia="ar-SA"/>
              </w:rPr>
            </w:pPr>
          </w:p>
        </w:tc>
        <w:tc>
          <w:tcPr>
            <w:tcW w:w="4111" w:type="dxa"/>
            <w:vMerge/>
            <w:tcBorders>
              <w:left w:val="single" w:sz="4" w:space="0" w:color="000000"/>
            </w:tcBorders>
            <w:shd w:val="clear" w:color="auto" w:fill="auto"/>
          </w:tcPr>
          <w:p w:rsidR="00B71655" w:rsidRPr="006B7251" w:rsidRDefault="00B71655" w:rsidP="00C44734">
            <w:pPr>
              <w:snapToGrid w:val="0"/>
              <w:spacing w:after="0" w:line="100" w:lineRule="atLeast"/>
              <w:jc w:val="center"/>
              <w:rPr>
                <w:rFonts w:ascii="Times New Roman" w:eastAsia="Times New Roman" w:hAnsi="Times New Roman" w:cs="Times New Roman"/>
                <w:sz w:val="24"/>
                <w:szCs w:val="24"/>
                <w:lang w:eastAsia="ar-SA"/>
              </w:rPr>
            </w:pPr>
          </w:p>
        </w:tc>
        <w:tc>
          <w:tcPr>
            <w:tcW w:w="9497" w:type="dxa"/>
            <w:tcBorders>
              <w:top w:val="single" w:sz="4" w:space="0" w:color="auto"/>
              <w:left w:val="single" w:sz="4" w:space="0" w:color="000000"/>
              <w:bottom w:val="single" w:sz="4" w:space="0" w:color="000000"/>
              <w:right w:val="single" w:sz="4" w:space="0" w:color="000000"/>
            </w:tcBorders>
            <w:shd w:val="clear" w:color="auto" w:fill="auto"/>
          </w:tcPr>
          <w:p w:rsidR="00B71655" w:rsidRPr="00D84148" w:rsidRDefault="00B71655" w:rsidP="003455EA">
            <w:pPr>
              <w:tabs>
                <w:tab w:val="left" w:pos="765"/>
                <w:tab w:val="center" w:pos="849"/>
              </w:tabs>
              <w:spacing w:after="0" w:line="100" w:lineRule="atLeast"/>
              <w:rPr>
                <w:rFonts w:ascii="Times New Roman" w:eastAsia="Times New Roman" w:hAnsi="Times New Roman" w:cs="Times New Roman"/>
                <w:sz w:val="24"/>
                <w:szCs w:val="24"/>
                <w:lang w:eastAsia="ar-SA"/>
              </w:rPr>
            </w:pPr>
            <w:r w:rsidRPr="00D84148">
              <w:rPr>
                <w:rFonts w:ascii="Times New Roman" w:eastAsia="Times New Roman" w:hAnsi="Times New Roman" w:cs="Times New Roman"/>
                <w:sz w:val="24"/>
                <w:szCs w:val="24"/>
                <w:lang w:eastAsia="ar-SA"/>
              </w:rPr>
              <w:t>I Всероссийский фестиваль – конкурс «</w:t>
            </w:r>
            <w:proofErr w:type="spellStart"/>
            <w:r w:rsidRPr="00D84148">
              <w:rPr>
                <w:rFonts w:ascii="Times New Roman" w:eastAsia="Times New Roman" w:hAnsi="Times New Roman" w:cs="Times New Roman"/>
                <w:sz w:val="24"/>
                <w:szCs w:val="24"/>
                <w:lang w:eastAsia="ar-SA"/>
              </w:rPr>
              <w:t>Туган</w:t>
            </w:r>
            <w:proofErr w:type="spellEnd"/>
            <w:r w:rsidRPr="00D84148">
              <w:rPr>
                <w:rFonts w:ascii="Times New Roman" w:eastAsia="Times New Roman" w:hAnsi="Times New Roman" w:cs="Times New Roman"/>
                <w:sz w:val="24"/>
                <w:szCs w:val="24"/>
                <w:lang w:eastAsia="ar-SA"/>
              </w:rPr>
              <w:t xml:space="preserve"> </w:t>
            </w:r>
            <w:proofErr w:type="spellStart"/>
            <w:r w:rsidRPr="00D84148">
              <w:rPr>
                <w:rFonts w:ascii="Times New Roman" w:eastAsia="Times New Roman" w:hAnsi="Times New Roman" w:cs="Times New Roman"/>
                <w:sz w:val="24"/>
                <w:szCs w:val="24"/>
                <w:lang w:eastAsia="ar-SA"/>
              </w:rPr>
              <w:t>телем</w:t>
            </w:r>
            <w:proofErr w:type="spellEnd"/>
            <w:r w:rsidRPr="00D84148">
              <w:rPr>
                <w:rFonts w:ascii="Times New Roman" w:eastAsia="Times New Roman" w:hAnsi="Times New Roman" w:cs="Times New Roman"/>
                <w:sz w:val="24"/>
                <w:szCs w:val="24"/>
                <w:lang w:eastAsia="ar-SA"/>
              </w:rPr>
              <w:t xml:space="preserve">-Тукай </w:t>
            </w:r>
            <w:proofErr w:type="gramStart"/>
            <w:r w:rsidRPr="00D84148">
              <w:rPr>
                <w:rFonts w:ascii="Times New Roman" w:eastAsia="Times New Roman" w:hAnsi="Times New Roman" w:cs="Times New Roman"/>
                <w:sz w:val="24"/>
                <w:szCs w:val="24"/>
                <w:lang w:eastAsia="ar-SA"/>
              </w:rPr>
              <w:t>теле</w:t>
            </w:r>
            <w:proofErr w:type="gramEnd"/>
            <w:r w:rsidRPr="00D84148">
              <w:rPr>
                <w:rFonts w:ascii="Times New Roman" w:eastAsia="Times New Roman" w:hAnsi="Times New Roman" w:cs="Times New Roman"/>
                <w:sz w:val="24"/>
                <w:szCs w:val="24"/>
                <w:lang w:eastAsia="ar-SA"/>
              </w:rPr>
              <w:t>». Диплом участника –</w:t>
            </w:r>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Давлетшин</w:t>
            </w:r>
            <w:proofErr w:type="spellEnd"/>
            <w:r>
              <w:rPr>
                <w:rFonts w:ascii="Times New Roman" w:eastAsia="Times New Roman" w:hAnsi="Times New Roman" w:cs="Times New Roman"/>
                <w:sz w:val="24"/>
                <w:szCs w:val="24"/>
                <w:lang w:eastAsia="ar-SA"/>
              </w:rPr>
              <w:t xml:space="preserve"> </w:t>
            </w:r>
            <w:proofErr w:type="gramStart"/>
            <w:r>
              <w:rPr>
                <w:rFonts w:ascii="Times New Roman" w:eastAsia="Times New Roman" w:hAnsi="Times New Roman" w:cs="Times New Roman"/>
                <w:sz w:val="24"/>
                <w:szCs w:val="24"/>
                <w:lang w:eastAsia="ar-SA"/>
              </w:rPr>
              <w:t>Карим</w:t>
            </w:r>
            <w:proofErr w:type="gramEnd"/>
            <w:r>
              <w:rPr>
                <w:rFonts w:ascii="Times New Roman" w:eastAsia="Times New Roman" w:hAnsi="Times New Roman" w:cs="Times New Roman"/>
                <w:sz w:val="24"/>
                <w:szCs w:val="24"/>
                <w:lang w:eastAsia="ar-SA"/>
              </w:rPr>
              <w:t xml:space="preserve">. Руководители: Хасанова В.И., </w:t>
            </w:r>
            <w:proofErr w:type="spellStart"/>
            <w:r>
              <w:rPr>
                <w:rFonts w:ascii="Times New Roman" w:eastAsia="Times New Roman" w:hAnsi="Times New Roman" w:cs="Times New Roman"/>
                <w:sz w:val="24"/>
                <w:szCs w:val="24"/>
                <w:lang w:eastAsia="ar-SA"/>
              </w:rPr>
              <w:t>Сабирзянова</w:t>
            </w:r>
            <w:proofErr w:type="spellEnd"/>
            <w:r>
              <w:rPr>
                <w:rFonts w:ascii="Times New Roman" w:eastAsia="Times New Roman" w:hAnsi="Times New Roman" w:cs="Times New Roman"/>
                <w:sz w:val="24"/>
                <w:szCs w:val="24"/>
                <w:lang w:eastAsia="ar-SA"/>
              </w:rPr>
              <w:t xml:space="preserve"> М.М.</w:t>
            </w:r>
          </w:p>
        </w:tc>
      </w:tr>
      <w:tr w:rsidR="00B71655" w:rsidRPr="006B7251" w:rsidTr="003C4FF8">
        <w:trPr>
          <w:trHeight w:val="1120"/>
        </w:trPr>
        <w:tc>
          <w:tcPr>
            <w:tcW w:w="331" w:type="dxa"/>
            <w:tcBorders>
              <w:top w:val="single" w:sz="4" w:space="0" w:color="000000"/>
              <w:left w:val="single" w:sz="4" w:space="0" w:color="000000"/>
              <w:bottom w:val="single" w:sz="4" w:space="0" w:color="000000"/>
            </w:tcBorders>
            <w:shd w:val="clear" w:color="auto" w:fill="auto"/>
          </w:tcPr>
          <w:p w:rsidR="00B71655" w:rsidRPr="006B7251" w:rsidRDefault="00B71655" w:rsidP="00C44734">
            <w:pPr>
              <w:snapToGrid w:val="0"/>
              <w:spacing w:after="0" w:line="100" w:lineRule="atLeast"/>
              <w:rPr>
                <w:rFonts w:ascii="Times New Roman" w:eastAsia="Times New Roman" w:hAnsi="Times New Roman" w:cs="Times New Roman"/>
                <w:sz w:val="24"/>
                <w:szCs w:val="24"/>
                <w:lang w:eastAsia="ar-SA"/>
              </w:rPr>
            </w:pPr>
          </w:p>
        </w:tc>
        <w:tc>
          <w:tcPr>
            <w:tcW w:w="4111" w:type="dxa"/>
            <w:vMerge/>
            <w:tcBorders>
              <w:left w:val="single" w:sz="4" w:space="0" w:color="000000"/>
            </w:tcBorders>
            <w:shd w:val="clear" w:color="auto" w:fill="auto"/>
          </w:tcPr>
          <w:p w:rsidR="00B71655" w:rsidRPr="006B7251" w:rsidRDefault="00B71655" w:rsidP="00C44734">
            <w:pPr>
              <w:snapToGrid w:val="0"/>
              <w:spacing w:after="0" w:line="100" w:lineRule="atLeast"/>
              <w:jc w:val="center"/>
              <w:rPr>
                <w:rFonts w:ascii="Times New Roman" w:eastAsia="Times New Roman" w:hAnsi="Times New Roman" w:cs="Times New Roman"/>
                <w:sz w:val="24"/>
                <w:szCs w:val="24"/>
                <w:lang w:eastAsia="ar-SA"/>
              </w:rPr>
            </w:pPr>
          </w:p>
        </w:tc>
        <w:tc>
          <w:tcPr>
            <w:tcW w:w="9497" w:type="dxa"/>
            <w:tcBorders>
              <w:top w:val="single" w:sz="4" w:space="0" w:color="auto"/>
              <w:left w:val="single" w:sz="4" w:space="0" w:color="000000"/>
              <w:bottom w:val="single" w:sz="4" w:space="0" w:color="000000"/>
              <w:right w:val="single" w:sz="4" w:space="0" w:color="000000"/>
            </w:tcBorders>
            <w:shd w:val="clear" w:color="auto" w:fill="auto"/>
          </w:tcPr>
          <w:p w:rsidR="00B71655" w:rsidRDefault="00B71655" w:rsidP="005406F2">
            <w:pPr>
              <w:tabs>
                <w:tab w:val="left" w:pos="765"/>
                <w:tab w:val="center" w:pos="849"/>
              </w:tabs>
              <w:spacing w:after="0" w:line="100" w:lineRule="atLeas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Районный конкурс – фестиваль</w:t>
            </w:r>
            <w:r w:rsidRPr="005406F2">
              <w:rPr>
                <w:rFonts w:ascii="Times New Roman" w:eastAsia="Times New Roman" w:hAnsi="Times New Roman" w:cs="Times New Roman"/>
                <w:sz w:val="24"/>
                <w:szCs w:val="24"/>
                <w:lang w:eastAsia="ar-SA"/>
              </w:rPr>
              <w:t xml:space="preserve"> «</w:t>
            </w:r>
            <w:proofErr w:type="spellStart"/>
            <w:r w:rsidRPr="005406F2">
              <w:rPr>
                <w:rFonts w:ascii="Times New Roman" w:eastAsia="Times New Roman" w:hAnsi="Times New Roman" w:cs="Times New Roman"/>
                <w:sz w:val="24"/>
                <w:szCs w:val="24"/>
                <w:lang w:eastAsia="ar-SA"/>
              </w:rPr>
              <w:t>Сэлэтле</w:t>
            </w:r>
            <w:proofErr w:type="spellEnd"/>
            <w:r w:rsidRPr="005406F2">
              <w:rPr>
                <w:rFonts w:ascii="Times New Roman" w:eastAsia="Times New Roman" w:hAnsi="Times New Roman" w:cs="Times New Roman"/>
                <w:sz w:val="24"/>
                <w:szCs w:val="24"/>
                <w:lang w:eastAsia="ar-SA"/>
              </w:rPr>
              <w:t xml:space="preserve"> </w:t>
            </w:r>
            <w:proofErr w:type="spellStart"/>
            <w:r w:rsidRPr="005406F2">
              <w:rPr>
                <w:rFonts w:ascii="Times New Roman" w:eastAsia="Times New Roman" w:hAnsi="Times New Roman" w:cs="Times New Roman"/>
                <w:sz w:val="24"/>
                <w:szCs w:val="24"/>
                <w:lang w:eastAsia="ar-SA"/>
              </w:rPr>
              <w:t>бэлэкэч</w:t>
            </w:r>
            <w:proofErr w:type="spellEnd"/>
            <w:r w:rsidRPr="005406F2">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w:t>
            </w:r>
          </w:p>
          <w:p w:rsidR="00B71655" w:rsidRDefault="00B71655" w:rsidP="005406F2">
            <w:pPr>
              <w:tabs>
                <w:tab w:val="left" w:pos="765"/>
                <w:tab w:val="center" w:pos="849"/>
              </w:tabs>
              <w:spacing w:after="0" w:line="100" w:lineRule="atLeas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w:t>
            </w:r>
            <w:r>
              <w:t xml:space="preserve"> </w:t>
            </w:r>
            <w:r>
              <w:rPr>
                <w:rFonts w:ascii="Times New Roman" w:eastAsia="Times New Roman" w:hAnsi="Times New Roman" w:cs="Times New Roman"/>
                <w:sz w:val="24"/>
                <w:szCs w:val="24"/>
                <w:lang w:eastAsia="ar-SA"/>
              </w:rPr>
              <w:t>Трио «</w:t>
            </w:r>
            <w:proofErr w:type="spellStart"/>
            <w:r>
              <w:rPr>
                <w:rFonts w:ascii="Times New Roman" w:eastAsia="Times New Roman" w:hAnsi="Times New Roman" w:cs="Times New Roman"/>
                <w:sz w:val="24"/>
                <w:szCs w:val="24"/>
                <w:lang w:eastAsia="ar-SA"/>
              </w:rPr>
              <w:t>Сандугач</w:t>
            </w:r>
            <w:proofErr w:type="spellEnd"/>
            <w:r>
              <w:rPr>
                <w:rFonts w:ascii="Times New Roman" w:eastAsia="Times New Roman" w:hAnsi="Times New Roman" w:cs="Times New Roman"/>
                <w:sz w:val="24"/>
                <w:szCs w:val="24"/>
                <w:lang w:eastAsia="ar-SA"/>
              </w:rPr>
              <w:t>»</w:t>
            </w:r>
            <w:proofErr w:type="gramStart"/>
            <w:r>
              <w:rPr>
                <w:rFonts w:ascii="Times New Roman" w:eastAsia="Times New Roman" w:hAnsi="Times New Roman" w:cs="Times New Roman"/>
                <w:sz w:val="24"/>
                <w:szCs w:val="24"/>
                <w:lang w:eastAsia="ar-SA"/>
              </w:rPr>
              <w:t>.</w:t>
            </w:r>
            <w:proofErr w:type="spellStart"/>
            <w:r>
              <w:rPr>
                <w:rFonts w:ascii="Times New Roman" w:eastAsia="Times New Roman" w:hAnsi="Times New Roman" w:cs="Times New Roman"/>
                <w:sz w:val="24"/>
                <w:szCs w:val="24"/>
                <w:lang w:eastAsia="ar-SA"/>
              </w:rPr>
              <w:t>С</w:t>
            </w:r>
            <w:proofErr w:type="gramEnd"/>
            <w:r>
              <w:rPr>
                <w:rFonts w:ascii="Times New Roman" w:eastAsia="Times New Roman" w:hAnsi="Times New Roman" w:cs="Times New Roman"/>
                <w:sz w:val="24"/>
                <w:szCs w:val="24"/>
                <w:lang w:eastAsia="ar-SA"/>
              </w:rPr>
              <w:t>абирова</w:t>
            </w:r>
            <w:proofErr w:type="spellEnd"/>
            <w:r>
              <w:rPr>
                <w:rFonts w:ascii="Times New Roman" w:eastAsia="Times New Roman" w:hAnsi="Times New Roman" w:cs="Times New Roman"/>
                <w:sz w:val="24"/>
                <w:szCs w:val="24"/>
                <w:lang w:eastAsia="ar-SA"/>
              </w:rPr>
              <w:t xml:space="preserve"> Зарина, </w:t>
            </w:r>
            <w:proofErr w:type="spellStart"/>
            <w:r w:rsidRPr="005406F2">
              <w:rPr>
                <w:rFonts w:ascii="Times New Roman" w:eastAsia="Times New Roman" w:hAnsi="Times New Roman" w:cs="Times New Roman"/>
                <w:sz w:val="24"/>
                <w:szCs w:val="24"/>
                <w:lang w:eastAsia="ar-SA"/>
              </w:rPr>
              <w:t>Нигматуллина</w:t>
            </w:r>
            <w:proofErr w:type="spellEnd"/>
            <w:r w:rsidRPr="005406F2">
              <w:rPr>
                <w:rFonts w:ascii="Times New Roman" w:eastAsia="Times New Roman" w:hAnsi="Times New Roman" w:cs="Times New Roman"/>
                <w:sz w:val="24"/>
                <w:szCs w:val="24"/>
                <w:lang w:eastAsia="ar-SA"/>
              </w:rPr>
              <w:t xml:space="preserve">  Диана</w:t>
            </w:r>
            <w:r>
              <w:rPr>
                <w:rFonts w:ascii="Times New Roman" w:eastAsia="Times New Roman" w:hAnsi="Times New Roman" w:cs="Times New Roman"/>
                <w:sz w:val="24"/>
                <w:szCs w:val="24"/>
                <w:lang w:eastAsia="ar-SA"/>
              </w:rPr>
              <w:t xml:space="preserve">, </w:t>
            </w:r>
            <w:proofErr w:type="spellStart"/>
            <w:r w:rsidRPr="005406F2">
              <w:rPr>
                <w:rFonts w:ascii="Times New Roman" w:eastAsia="Times New Roman" w:hAnsi="Times New Roman" w:cs="Times New Roman"/>
                <w:sz w:val="24"/>
                <w:szCs w:val="24"/>
                <w:lang w:eastAsia="ar-SA"/>
              </w:rPr>
              <w:t>Ситдикова</w:t>
            </w:r>
            <w:proofErr w:type="spellEnd"/>
            <w:r w:rsidRPr="005406F2">
              <w:rPr>
                <w:rFonts w:ascii="Times New Roman" w:eastAsia="Times New Roman" w:hAnsi="Times New Roman" w:cs="Times New Roman"/>
                <w:sz w:val="24"/>
                <w:szCs w:val="24"/>
                <w:lang w:eastAsia="ar-SA"/>
              </w:rPr>
              <w:t xml:space="preserve"> </w:t>
            </w:r>
            <w:proofErr w:type="spellStart"/>
            <w:r w:rsidRPr="005406F2">
              <w:rPr>
                <w:rFonts w:ascii="Times New Roman" w:eastAsia="Times New Roman" w:hAnsi="Times New Roman" w:cs="Times New Roman"/>
                <w:sz w:val="24"/>
                <w:szCs w:val="24"/>
                <w:lang w:eastAsia="ar-SA"/>
              </w:rPr>
              <w:t>Диляра</w:t>
            </w:r>
            <w:proofErr w:type="spellEnd"/>
            <w:r>
              <w:rPr>
                <w:rFonts w:ascii="Times New Roman" w:eastAsia="Times New Roman" w:hAnsi="Times New Roman" w:cs="Times New Roman"/>
                <w:sz w:val="24"/>
                <w:szCs w:val="24"/>
                <w:lang w:eastAsia="ar-SA"/>
              </w:rPr>
              <w:t>. Руководители: м</w:t>
            </w:r>
            <w:r w:rsidRPr="005406F2">
              <w:rPr>
                <w:rFonts w:ascii="Times New Roman" w:eastAsia="Times New Roman" w:hAnsi="Times New Roman" w:cs="Times New Roman"/>
                <w:sz w:val="24"/>
                <w:szCs w:val="24"/>
                <w:lang w:eastAsia="ar-SA"/>
              </w:rPr>
              <w:t xml:space="preserve">узыкальные руководители </w:t>
            </w:r>
            <w:r>
              <w:rPr>
                <w:rFonts w:ascii="Times New Roman" w:eastAsia="Times New Roman" w:hAnsi="Times New Roman" w:cs="Times New Roman"/>
                <w:sz w:val="24"/>
                <w:szCs w:val="24"/>
                <w:lang w:eastAsia="ar-SA"/>
              </w:rPr>
              <w:t xml:space="preserve">Рахимова Л.А., </w:t>
            </w:r>
            <w:proofErr w:type="spellStart"/>
            <w:r w:rsidRPr="005406F2">
              <w:rPr>
                <w:rFonts w:ascii="Times New Roman" w:eastAsia="Times New Roman" w:hAnsi="Times New Roman" w:cs="Times New Roman"/>
                <w:sz w:val="24"/>
                <w:szCs w:val="24"/>
                <w:lang w:eastAsia="ar-SA"/>
              </w:rPr>
              <w:t>Ивко</w:t>
            </w:r>
            <w:proofErr w:type="spellEnd"/>
            <w:r w:rsidRPr="005406F2">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А.И.</w:t>
            </w:r>
          </w:p>
          <w:p w:rsidR="00B71655" w:rsidRPr="00D84148" w:rsidRDefault="00B71655" w:rsidP="005406F2">
            <w:pPr>
              <w:tabs>
                <w:tab w:val="left" w:pos="765"/>
                <w:tab w:val="center" w:pos="849"/>
              </w:tabs>
              <w:spacing w:after="0" w:line="100" w:lineRule="atLeas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w:t>
            </w:r>
            <w:r>
              <w:t xml:space="preserve"> </w:t>
            </w:r>
            <w:r w:rsidRPr="005406F2">
              <w:rPr>
                <w:rFonts w:ascii="Times New Roman" w:eastAsia="Times New Roman" w:hAnsi="Times New Roman" w:cs="Times New Roman"/>
                <w:sz w:val="24"/>
                <w:szCs w:val="24"/>
                <w:lang w:eastAsia="ar-SA"/>
              </w:rPr>
              <w:t>Хореографический ансамбль «Сюрприз»</w:t>
            </w:r>
            <w:r>
              <w:rPr>
                <w:rFonts w:ascii="Times New Roman" w:eastAsia="Times New Roman" w:hAnsi="Times New Roman" w:cs="Times New Roman"/>
                <w:sz w:val="24"/>
                <w:szCs w:val="24"/>
                <w:lang w:eastAsia="ar-SA"/>
              </w:rPr>
              <w:t xml:space="preserve">: </w:t>
            </w:r>
            <w:r w:rsidRPr="005406F2">
              <w:rPr>
                <w:rFonts w:ascii="Times New Roman" w:eastAsia="Times New Roman" w:hAnsi="Times New Roman" w:cs="Times New Roman"/>
                <w:sz w:val="24"/>
                <w:szCs w:val="24"/>
                <w:lang w:eastAsia="ar-SA"/>
              </w:rPr>
              <w:t xml:space="preserve">Камалова </w:t>
            </w:r>
            <w:proofErr w:type="spellStart"/>
            <w:r w:rsidRPr="005406F2">
              <w:rPr>
                <w:rFonts w:ascii="Times New Roman" w:eastAsia="Times New Roman" w:hAnsi="Times New Roman" w:cs="Times New Roman"/>
                <w:sz w:val="24"/>
                <w:szCs w:val="24"/>
                <w:lang w:eastAsia="ar-SA"/>
              </w:rPr>
              <w:t>Элиза</w:t>
            </w:r>
            <w:proofErr w:type="spellEnd"/>
            <w:r>
              <w:rPr>
                <w:rFonts w:ascii="Times New Roman" w:eastAsia="Times New Roman" w:hAnsi="Times New Roman" w:cs="Times New Roman"/>
                <w:sz w:val="24"/>
                <w:szCs w:val="24"/>
                <w:lang w:eastAsia="ar-SA"/>
              </w:rPr>
              <w:t xml:space="preserve">, </w:t>
            </w:r>
            <w:r w:rsidRPr="005406F2">
              <w:rPr>
                <w:rFonts w:ascii="Times New Roman" w:eastAsia="Times New Roman" w:hAnsi="Times New Roman" w:cs="Times New Roman"/>
                <w:sz w:val="24"/>
                <w:szCs w:val="24"/>
                <w:lang w:eastAsia="ar-SA"/>
              </w:rPr>
              <w:t>Антонова Маргарит</w:t>
            </w:r>
            <w:r>
              <w:rPr>
                <w:rFonts w:ascii="Times New Roman" w:eastAsia="Times New Roman" w:hAnsi="Times New Roman" w:cs="Times New Roman"/>
                <w:sz w:val="24"/>
                <w:szCs w:val="24"/>
                <w:lang w:eastAsia="ar-SA"/>
              </w:rPr>
              <w:t xml:space="preserve">а, </w:t>
            </w:r>
            <w:r w:rsidRPr="005406F2">
              <w:rPr>
                <w:rFonts w:ascii="Times New Roman" w:eastAsia="Times New Roman" w:hAnsi="Times New Roman" w:cs="Times New Roman"/>
                <w:sz w:val="24"/>
                <w:szCs w:val="24"/>
                <w:lang w:eastAsia="ar-SA"/>
              </w:rPr>
              <w:t>Белозерова Алина</w:t>
            </w:r>
            <w:r>
              <w:rPr>
                <w:rFonts w:ascii="Times New Roman" w:eastAsia="Times New Roman" w:hAnsi="Times New Roman" w:cs="Times New Roman"/>
                <w:sz w:val="24"/>
                <w:szCs w:val="24"/>
                <w:lang w:eastAsia="ar-SA"/>
              </w:rPr>
              <w:t>,</w:t>
            </w:r>
            <w:r w:rsidRPr="005406F2">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Давлетшина</w:t>
            </w:r>
            <w:proofErr w:type="spellEnd"/>
            <w:r>
              <w:rPr>
                <w:rFonts w:ascii="Times New Roman" w:eastAsia="Times New Roman" w:hAnsi="Times New Roman" w:cs="Times New Roman"/>
                <w:sz w:val="24"/>
                <w:szCs w:val="24"/>
                <w:lang w:eastAsia="ar-SA"/>
              </w:rPr>
              <w:t xml:space="preserve"> Динара, </w:t>
            </w:r>
            <w:proofErr w:type="spellStart"/>
            <w:r>
              <w:rPr>
                <w:rFonts w:ascii="Times New Roman" w:eastAsia="Times New Roman" w:hAnsi="Times New Roman" w:cs="Times New Roman"/>
                <w:sz w:val="24"/>
                <w:szCs w:val="24"/>
                <w:lang w:eastAsia="ar-SA"/>
              </w:rPr>
              <w:t>Кадирова</w:t>
            </w:r>
            <w:proofErr w:type="spellEnd"/>
            <w:r>
              <w:rPr>
                <w:rFonts w:ascii="Times New Roman" w:eastAsia="Times New Roman" w:hAnsi="Times New Roman" w:cs="Times New Roman"/>
                <w:sz w:val="24"/>
                <w:szCs w:val="24"/>
                <w:lang w:eastAsia="ar-SA"/>
              </w:rPr>
              <w:t xml:space="preserve"> Зарина, </w:t>
            </w:r>
            <w:proofErr w:type="spellStart"/>
            <w:r>
              <w:rPr>
                <w:rFonts w:ascii="Times New Roman" w:eastAsia="Times New Roman" w:hAnsi="Times New Roman" w:cs="Times New Roman"/>
                <w:sz w:val="24"/>
                <w:szCs w:val="24"/>
                <w:lang w:eastAsia="ar-SA"/>
              </w:rPr>
              <w:t>Мазитова</w:t>
            </w:r>
            <w:proofErr w:type="spellEnd"/>
            <w:r>
              <w:rPr>
                <w:rFonts w:ascii="Times New Roman" w:eastAsia="Times New Roman" w:hAnsi="Times New Roman" w:cs="Times New Roman"/>
                <w:sz w:val="24"/>
                <w:szCs w:val="24"/>
                <w:lang w:eastAsia="ar-SA"/>
              </w:rPr>
              <w:t xml:space="preserve"> Азалия, </w:t>
            </w:r>
            <w:proofErr w:type="spellStart"/>
            <w:r>
              <w:rPr>
                <w:rFonts w:ascii="Times New Roman" w:eastAsia="Times New Roman" w:hAnsi="Times New Roman" w:cs="Times New Roman"/>
                <w:sz w:val="24"/>
                <w:szCs w:val="24"/>
                <w:lang w:eastAsia="ar-SA"/>
              </w:rPr>
              <w:t>Фарутдинова</w:t>
            </w:r>
            <w:proofErr w:type="spellEnd"/>
            <w:r>
              <w:rPr>
                <w:rFonts w:ascii="Times New Roman" w:eastAsia="Times New Roman" w:hAnsi="Times New Roman" w:cs="Times New Roman"/>
                <w:sz w:val="24"/>
                <w:szCs w:val="24"/>
                <w:lang w:eastAsia="ar-SA"/>
              </w:rPr>
              <w:t xml:space="preserve"> Диана, </w:t>
            </w:r>
            <w:proofErr w:type="spellStart"/>
            <w:r>
              <w:rPr>
                <w:rFonts w:ascii="Times New Roman" w:eastAsia="Times New Roman" w:hAnsi="Times New Roman" w:cs="Times New Roman"/>
                <w:sz w:val="24"/>
                <w:szCs w:val="24"/>
                <w:lang w:eastAsia="ar-SA"/>
              </w:rPr>
              <w:t>Юсова</w:t>
            </w:r>
            <w:proofErr w:type="spellEnd"/>
            <w:r>
              <w:rPr>
                <w:rFonts w:ascii="Times New Roman" w:eastAsia="Times New Roman" w:hAnsi="Times New Roman" w:cs="Times New Roman"/>
                <w:sz w:val="24"/>
                <w:szCs w:val="24"/>
                <w:lang w:eastAsia="ar-SA"/>
              </w:rPr>
              <w:t xml:space="preserve"> Алина, Сафарова Марьям, </w:t>
            </w:r>
            <w:proofErr w:type="spellStart"/>
            <w:r>
              <w:rPr>
                <w:rFonts w:ascii="Times New Roman" w:eastAsia="Times New Roman" w:hAnsi="Times New Roman" w:cs="Times New Roman"/>
                <w:sz w:val="24"/>
                <w:szCs w:val="24"/>
                <w:lang w:eastAsia="ar-SA"/>
              </w:rPr>
              <w:t>Латыпова</w:t>
            </w:r>
            <w:proofErr w:type="spellEnd"/>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Камила</w:t>
            </w:r>
            <w:proofErr w:type="spellEnd"/>
            <w:r>
              <w:rPr>
                <w:rFonts w:ascii="Times New Roman" w:eastAsia="Times New Roman" w:hAnsi="Times New Roman" w:cs="Times New Roman"/>
                <w:sz w:val="24"/>
                <w:szCs w:val="24"/>
                <w:lang w:eastAsia="ar-SA"/>
              </w:rPr>
              <w:t>. Руководители: музыкальный руководитель</w:t>
            </w:r>
            <w:r w:rsidRPr="005406F2">
              <w:rPr>
                <w:rFonts w:ascii="Times New Roman" w:eastAsia="Times New Roman" w:hAnsi="Times New Roman" w:cs="Times New Roman"/>
                <w:sz w:val="24"/>
                <w:szCs w:val="24"/>
                <w:lang w:eastAsia="ar-SA"/>
              </w:rPr>
              <w:t xml:space="preserve"> Рахимова Л.А., </w:t>
            </w:r>
            <w:r>
              <w:rPr>
                <w:rFonts w:ascii="Times New Roman" w:eastAsia="Times New Roman" w:hAnsi="Times New Roman" w:cs="Times New Roman"/>
                <w:sz w:val="24"/>
                <w:szCs w:val="24"/>
                <w:lang w:eastAsia="ar-SA"/>
              </w:rPr>
              <w:t xml:space="preserve">воспитатель </w:t>
            </w:r>
            <w:proofErr w:type="spellStart"/>
            <w:r>
              <w:rPr>
                <w:rFonts w:ascii="Times New Roman" w:eastAsia="Times New Roman" w:hAnsi="Times New Roman" w:cs="Times New Roman"/>
                <w:sz w:val="24"/>
                <w:szCs w:val="24"/>
                <w:lang w:eastAsia="ar-SA"/>
              </w:rPr>
              <w:t>Ишкинина</w:t>
            </w:r>
            <w:proofErr w:type="spellEnd"/>
            <w:r>
              <w:rPr>
                <w:rFonts w:ascii="Times New Roman" w:eastAsia="Times New Roman" w:hAnsi="Times New Roman" w:cs="Times New Roman"/>
                <w:sz w:val="24"/>
                <w:szCs w:val="24"/>
                <w:lang w:eastAsia="ar-SA"/>
              </w:rPr>
              <w:t xml:space="preserve"> И.В.</w:t>
            </w:r>
          </w:p>
        </w:tc>
      </w:tr>
      <w:tr w:rsidR="00B71655" w:rsidRPr="006B7251" w:rsidTr="003C4FF8">
        <w:trPr>
          <w:trHeight w:val="1120"/>
        </w:trPr>
        <w:tc>
          <w:tcPr>
            <w:tcW w:w="331" w:type="dxa"/>
            <w:tcBorders>
              <w:top w:val="single" w:sz="4" w:space="0" w:color="000000"/>
              <w:left w:val="single" w:sz="4" w:space="0" w:color="000000"/>
              <w:bottom w:val="single" w:sz="4" w:space="0" w:color="000000"/>
            </w:tcBorders>
            <w:shd w:val="clear" w:color="auto" w:fill="auto"/>
          </w:tcPr>
          <w:p w:rsidR="00B71655" w:rsidRPr="006B7251" w:rsidRDefault="00B71655" w:rsidP="00C44734">
            <w:pPr>
              <w:snapToGrid w:val="0"/>
              <w:spacing w:after="0" w:line="100" w:lineRule="atLeast"/>
              <w:rPr>
                <w:rFonts w:ascii="Times New Roman" w:eastAsia="Times New Roman" w:hAnsi="Times New Roman" w:cs="Times New Roman"/>
                <w:sz w:val="24"/>
                <w:szCs w:val="24"/>
                <w:lang w:eastAsia="ar-SA"/>
              </w:rPr>
            </w:pPr>
          </w:p>
        </w:tc>
        <w:tc>
          <w:tcPr>
            <w:tcW w:w="4111" w:type="dxa"/>
            <w:vMerge/>
            <w:tcBorders>
              <w:left w:val="single" w:sz="4" w:space="0" w:color="000000"/>
            </w:tcBorders>
            <w:shd w:val="clear" w:color="auto" w:fill="auto"/>
          </w:tcPr>
          <w:p w:rsidR="00B71655" w:rsidRPr="006B7251" w:rsidRDefault="00B71655" w:rsidP="00C44734">
            <w:pPr>
              <w:snapToGrid w:val="0"/>
              <w:spacing w:after="0" w:line="100" w:lineRule="atLeast"/>
              <w:jc w:val="center"/>
              <w:rPr>
                <w:rFonts w:ascii="Times New Roman" w:eastAsia="Times New Roman" w:hAnsi="Times New Roman" w:cs="Times New Roman"/>
                <w:sz w:val="24"/>
                <w:szCs w:val="24"/>
                <w:lang w:eastAsia="ar-SA"/>
              </w:rPr>
            </w:pPr>
          </w:p>
        </w:tc>
        <w:tc>
          <w:tcPr>
            <w:tcW w:w="9497" w:type="dxa"/>
            <w:tcBorders>
              <w:top w:val="single" w:sz="4" w:space="0" w:color="auto"/>
              <w:left w:val="single" w:sz="4" w:space="0" w:color="000000"/>
              <w:bottom w:val="single" w:sz="4" w:space="0" w:color="000000"/>
              <w:right w:val="single" w:sz="4" w:space="0" w:color="000000"/>
            </w:tcBorders>
            <w:shd w:val="clear" w:color="auto" w:fill="auto"/>
          </w:tcPr>
          <w:p w:rsidR="00B71655" w:rsidRDefault="00B71655" w:rsidP="005406F2">
            <w:pPr>
              <w:tabs>
                <w:tab w:val="left" w:pos="765"/>
                <w:tab w:val="center" w:pos="849"/>
              </w:tabs>
              <w:spacing w:after="0" w:line="100" w:lineRule="atLeas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Интернет – фотоконкурс </w:t>
            </w:r>
            <w:r w:rsidRPr="00040B16">
              <w:rPr>
                <w:rFonts w:ascii="Times New Roman" w:eastAsia="Times New Roman" w:hAnsi="Times New Roman" w:cs="Times New Roman"/>
                <w:sz w:val="24"/>
                <w:szCs w:val="24"/>
                <w:lang w:eastAsia="ar-SA"/>
              </w:rPr>
              <w:t xml:space="preserve">обучающихся и членов их семей </w:t>
            </w:r>
            <w:r w:rsidRPr="005406F2">
              <w:rPr>
                <w:rFonts w:ascii="Times New Roman" w:eastAsia="Times New Roman" w:hAnsi="Times New Roman" w:cs="Times New Roman"/>
                <w:sz w:val="24"/>
                <w:szCs w:val="24"/>
                <w:lang w:eastAsia="ar-SA"/>
              </w:rPr>
              <w:t>«Семьи счастливые моменты в 2016 году»</w:t>
            </w:r>
            <w:r>
              <w:rPr>
                <w:rFonts w:ascii="Times New Roman" w:eastAsia="Times New Roman" w:hAnsi="Times New Roman" w:cs="Times New Roman"/>
                <w:sz w:val="24"/>
                <w:szCs w:val="24"/>
                <w:lang w:eastAsia="ar-SA"/>
              </w:rPr>
              <w:t>:</w:t>
            </w:r>
          </w:p>
          <w:p w:rsidR="00B71655" w:rsidRDefault="00B71655" w:rsidP="005406F2">
            <w:pPr>
              <w:tabs>
                <w:tab w:val="left" w:pos="765"/>
                <w:tab w:val="center" w:pos="849"/>
              </w:tabs>
              <w:spacing w:after="0" w:line="100" w:lineRule="atLeas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 </w:t>
            </w:r>
            <w:r w:rsidRPr="00040B16">
              <w:rPr>
                <w:rFonts w:ascii="Times New Roman" w:eastAsia="Times New Roman" w:hAnsi="Times New Roman" w:cs="Times New Roman"/>
                <w:sz w:val="24"/>
                <w:szCs w:val="24"/>
                <w:lang w:eastAsia="ar-SA"/>
              </w:rPr>
              <w:t>Ниязова Азалия</w:t>
            </w:r>
          </w:p>
          <w:p w:rsidR="00B71655" w:rsidRDefault="00B71655" w:rsidP="005406F2">
            <w:pPr>
              <w:tabs>
                <w:tab w:val="left" w:pos="765"/>
                <w:tab w:val="center" w:pos="849"/>
              </w:tabs>
              <w:spacing w:after="0" w:line="100" w:lineRule="atLeas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Ибраева</w:t>
            </w:r>
            <w:proofErr w:type="spellEnd"/>
            <w:r>
              <w:rPr>
                <w:rFonts w:ascii="Times New Roman" w:eastAsia="Times New Roman" w:hAnsi="Times New Roman" w:cs="Times New Roman"/>
                <w:sz w:val="24"/>
                <w:szCs w:val="24"/>
                <w:lang w:eastAsia="ar-SA"/>
              </w:rPr>
              <w:t xml:space="preserve"> Азалия</w:t>
            </w:r>
          </w:p>
          <w:p w:rsidR="00B71655" w:rsidRDefault="00B71655" w:rsidP="005406F2">
            <w:pPr>
              <w:tabs>
                <w:tab w:val="left" w:pos="765"/>
                <w:tab w:val="center" w:pos="849"/>
              </w:tabs>
              <w:spacing w:after="0" w:line="100" w:lineRule="atLeas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Руководитель </w:t>
            </w:r>
            <w:proofErr w:type="spellStart"/>
            <w:r>
              <w:rPr>
                <w:rFonts w:ascii="Times New Roman" w:eastAsia="Times New Roman" w:hAnsi="Times New Roman" w:cs="Times New Roman"/>
                <w:sz w:val="24"/>
                <w:szCs w:val="24"/>
                <w:lang w:eastAsia="ar-SA"/>
              </w:rPr>
              <w:t>Сайфутдинова</w:t>
            </w:r>
            <w:proofErr w:type="spellEnd"/>
            <w:r>
              <w:rPr>
                <w:rFonts w:ascii="Times New Roman" w:eastAsia="Times New Roman" w:hAnsi="Times New Roman" w:cs="Times New Roman"/>
                <w:sz w:val="24"/>
                <w:szCs w:val="24"/>
                <w:lang w:eastAsia="ar-SA"/>
              </w:rPr>
              <w:t xml:space="preserve"> Л.И.</w:t>
            </w:r>
          </w:p>
        </w:tc>
      </w:tr>
      <w:tr w:rsidR="00B71655" w:rsidRPr="006B7251" w:rsidTr="003C4FF8">
        <w:trPr>
          <w:trHeight w:val="793"/>
        </w:trPr>
        <w:tc>
          <w:tcPr>
            <w:tcW w:w="331" w:type="dxa"/>
            <w:tcBorders>
              <w:top w:val="single" w:sz="4" w:space="0" w:color="000000"/>
              <w:left w:val="single" w:sz="4" w:space="0" w:color="000000"/>
              <w:bottom w:val="single" w:sz="4" w:space="0" w:color="000000"/>
            </w:tcBorders>
            <w:shd w:val="clear" w:color="auto" w:fill="auto"/>
          </w:tcPr>
          <w:p w:rsidR="00B71655" w:rsidRPr="006B7251" w:rsidRDefault="00B71655" w:rsidP="00C44734">
            <w:pPr>
              <w:snapToGrid w:val="0"/>
              <w:spacing w:after="0" w:line="100" w:lineRule="atLeast"/>
              <w:rPr>
                <w:rFonts w:ascii="Times New Roman" w:eastAsia="Times New Roman" w:hAnsi="Times New Roman" w:cs="Times New Roman"/>
                <w:sz w:val="24"/>
                <w:szCs w:val="24"/>
                <w:lang w:eastAsia="ar-SA"/>
              </w:rPr>
            </w:pPr>
          </w:p>
        </w:tc>
        <w:tc>
          <w:tcPr>
            <w:tcW w:w="4111" w:type="dxa"/>
            <w:vMerge/>
            <w:tcBorders>
              <w:left w:val="single" w:sz="4" w:space="0" w:color="000000"/>
            </w:tcBorders>
            <w:shd w:val="clear" w:color="auto" w:fill="auto"/>
          </w:tcPr>
          <w:p w:rsidR="00B71655" w:rsidRPr="006B7251" w:rsidRDefault="00B71655" w:rsidP="00C44734">
            <w:pPr>
              <w:snapToGrid w:val="0"/>
              <w:spacing w:after="0" w:line="100" w:lineRule="atLeast"/>
              <w:jc w:val="center"/>
              <w:rPr>
                <w:rFonts w:ascii="Times New Roman" w:eastAsia="Times New Roman" w:hAnsi="Times New Roman" w:cs="Times New Roman"/>
                <w:sz w:val="24"/>
                <w:szCs w:val="24"/>
                <w:lang w:eastAsia="ar-SA"/>
              </w:rPr>
            </w:pPr>
          </w:p>
        </w:tc>
        <w:tc>
          <w:tcPr>
            <w:tcW w:w="9497" w:type="dxa"/>
            <w:tcBorders>
              <w:top w:val="single" w:sz="4" w:space="0" w:color="auto"/>
              <w:left w:val="single" w:sz="4" w:space="0" w:color="000000"/>
              <w:bottom w:val="single" w:sz="4" w:space="0" w:color="000000"/>
              <w:right w:val="single" w:sz="4" w:space="0" w:color="000000"/>
            </w:tcBorders>
            <w:shd w:val="clear" w:color="auto" w:fill="auto"/>
          </w:tcPr>
          <w:p w:rsidR="00B71655" w:rsidRDefault="00B71655" w:rsidP="005406F2">
            <w:pPr>
              <w:tabs>
                <w:tab w:val="left" w:pos="765"/>
                <w:tab w:val="center" w:pos="849"/>
              </w:tabs>
              <w:spacing w:after="0" w:line="100" w:lineRule="atLeast"/>
              <w:jc w:val="both"/>
              <w:rPr>
                <w:rFonts w:ascii="Times New Roman" w:eastAsia="Times New Roman" w:hAnsi="Times New Roman" w:cs="Times New Roman"/>
                <w:sz w:val="24"/>
                <w:szCs w:val="24"/>
                <w:lang w:eastAsia="ar-SA"/>
              </w:rPr>
            </w:pPr>
            <w:r w:rsidRPr="00040B16">
              <w:rPr>
                <w:rFonts w:ascii="Times New Roman" w:eastAsia="Times New Roman" w:hAnsi="Times New Roman" w:cs="Times New Roman"/>
                <w:sz w:val="24"/>
                <w:szCs w:val="24"/>
                <w:lang w:eastAsia="ar-SA"/>
              </w:rPr>
              <w:t>Районный конкурс рисунков среди воспитанников ДОО г. Казани "Безопасный путь домой!"</w:t>
            </w:r>
            <w:r>
              <w:rPr>
                <w:rFonts w:ascii="Times New Roman" w:eastAsia="Times New Roman" w:hAnsi="Times New Roman" w:cs="Times New Roman"/>
                <w:sz w:val="24"/>
                <w:szCs w:val="24"/>
                <w:lang w:eastAsia="ar-SA"/>
              </w:rPr>
              <w:t>.</w:t>
            </w:r>
          </w:p>
        </w:tc>
      </w:tr>
      <w:tr w:rsidR="00B71655" w:rsidRPr="006B7251" w:rsidTr="003C4FF8">
        <w:trPr>
          <w:trHeight w:val="793"/>
        </w:trPr>
        <w:tc>
          <w:tcPr>
            <w:tcW w:w="331" w:type="dxa"/>
            <w:tcBorders>
              <w:top w:val="single" w:sz="4" w:space="0" w:color="000000"/>
              <w:left w:val="single" w:sz="4" w:space="0" w:color="000000"/>
              <w:bottom w:val="single" w:sz="4" w:space="0" w:color="000000"/>
            </w:tcBorders>
            <w:shd w:val="clear" w:color="auto" w:fill="auto"/>
          </w:tcPr>
          <w:p w:rsidR="00B71655" w:rsidRPr="006B7251" w:rsidRDefault="00B71655" w:rsidP="00C44734">
            <w:pPr>
              <w:snapToGrid w:val="0"/>
              <w:spacing w:after="0" w:line="100" w:lineRule="atLeast"/>
              <w:rPr>
                <w:rFonts w:ascii="Times New Roman" w:eastAsia="Times New Roman" w:hAnsi="Times New Roman" w:cs="Times New Roman"/>
                <w:sz w:val="24"/>
                <w:szCs w:val="24"/>
                <w:lang w:eastAsia="ar-SA"/>
              </w:rPr>
            </w:pPr>
          </w:p>
        </w:tc>
        <w:tc>
          <w:tcPr>
            <w:tcW w:w="4111" w:type="dxa"/>
            <w:vMerge/>
            <w:tcBorders>
              <w:left w:val="single" w:sz="4" w:space="0" w:color="000000"/>
              <w:bottom w:val="single" w:sz="4" w:space="0" w:color="000000"/>
            </w:tcBorders>
            <w:shd w:val="clear" w:color="auto" w:fill="auto"/>
          </w:tcPr>
          <w:p w:rsidR="00B71655" w:rsidRPr="006B7251" w:rsidRDefault="00B71655" w:rsidP="00C44734">
            <w:pPr>
              <w:snapToGrid w:val="0"/>
              <w:spacing w:after="0" w:line="100" w:lineRule="atLeast"/>
              <w:jc w:val="center"/>
              <w:rPr>
                <w:rFonts w:ascii="Times New Roman" w:eastAsia="Times New Roman" w:hAnsi="Times New Roman" w:cs="Times New Roman"/>
                <w:sz w:val="24"/>
                <w:szCs w:val="24"/>
                <w:lang w:eastAsia="ar-SA"/>
              </w:rPr>
            </w:pPr>
          </w:p>
        </w:tc>
        <w:tc>
          <w:tcPr>
            <w:tcW w:w="9497" w:type="dxa"/>
            <w:tcBorders>
              <w:top w:val="single" w:sz="4" w:space="0" w:color="auto"/>
              <w:left w:val="single" w:sz="4" w:space="0" w:color="000000"/>
              <w:bottom w:val="single" w:sz="4" w:space="0" w:color="000000"/>
              <w:right w:val="single" w:sz="4" w:space="0" w:color="000000"/>
            </w:tcBorders>
            <w:shd w:val="clear" w:color="auto" w:fill="auto"/>
          </w:tcPr>
          <w:p w:rsidR="00B71655" w:rsidRPr="00B71655" w:rsidRDefault="00B71655" w:rsidP="005406F2">
            <w:pPr>
              <w:tabs>
                <w:tab w:val="left" w:pos="765"/>
                <w:tab w:val="center" w:pos="849"/>
              </w:tabs>
              <w:spacing w:after="0" w:line="100" w:lineRule="atLeas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Республиканский творческий конкурс «</w:t>
            </w:r>
            <w:r>
              <w:rPr>
                <w:rFonts w:ascii="Times New Roman" w:eastAsia="Times New Roman" w:hAnsi="Times New Roman" w:cs="Times New Roman"/>
                <w:sz w:val="24"/>
                <w:szCs w:val="24"/>
                <w:lang w:val="tt-RU" w:eastAsia="ar-SA"/>
              </w:rPr>
              <w:t>Әкият аланы” – “Сказочная поляна”</w:t>
            </w:r>
            <w:r w:rsidR="00F74604">
              <w:rPr>
                <w:rFonts w:ascii="Times New Roman" w:eastAsia="Times New Roman" w:hAnsi="Times New Roman" w:cs="Times New Roman"/>
                <w:sz w:val="24"/>
                <w:szCs w:val="24"/>
                <w:lang w:val="tt-RU" w:eastAsia="ar-SA"/>
              </w:rPr>
              <w:t>. Руководители: Миннегалиева Ф.Ш., Сабирова Г.М.</w:t>
            </w:r>
          </w:p>
        </w:tc>
      </w:tr>
      <w:tr w:rsidR="00040B16" w:rsidRPr="006B7251" w:rsidTr="003C4FF8">
        <w:trPr>
          <w:trHeight w:val="793"/>
        </w:trPr>
        <w:tc>
          <w:tcPr>
            <w:tcW w:w="331" w:type="dxa"/>
            <w:tcBorders>
              <w:top w:val="single" w:sz="4" w:space="0" w:color="000000"/>
              <w:left w:val="single" w:sz="4" w:space="0" w:color="000000"/>
              <w:bottom w:val="single" w:sz="4" w:space="0" w:color="000000"/>
            </w:tcBorders>
            <w:shd w:val="clear" w:color="auto" w:fill="auto"/>
          </w:tcPr>
          <w:p w:rsidR="00040B16" w:rsidRPr="006B7251" w:rsidRDefault="00040B16" w:rsidP="00C44734">
            <w:pPr>
              <w:snapToGrid w:val="0"/>
              <w:spacing w:after="0" w:line="100" w:lineRule="atLeast"/>
              <w:rPr>
                <w:rFonts w:ascii="Times New Roman" w:eastAsia="Times New Roman" w:hAnsi="Times New Roman" w:cs="Times New Roman"/>
                <w:sz w:val="24"/>
                <w:szCs w:val="24"/>
                <w:lang w:eastAsia="ar-SA"/>
              </w:rPr>
            </w:pPr>
          </w:p>
        </w:tc>
        <w:tc>
          <w:tcPr>
            <w:tcW w:w="4111" w:type="dxa"/>
            <w:tcBorders>
              <w:left w:val="single" w:sz="4" w:space="0" w:color="000000"/>
              <w:bottom w:val="single" w:sz="4" w:space="0" w:color="000000"/>
            </w:tcBorders>
            <w:shd w:val="clear" w:color="auto" w:fill="auto"/>
          </w:tcPr>
          <w:p w:rsidR="00040B16" w:rsidRPr="006B7251" w:rsidRDefault="00040B16" w:rsidP="00C44734">
            <w:pPr>
              <w:snapToGrid w:val="0"/>
              <w:spacing w:after="0" w:line="100" w:lineRule="atLeast"/>
              <w:jc w:val="center"/>
              <w:rPr>
                <w:rFonts w:ascii="Times New Roman" w:eastAsia="Times New Roman" w:hAnsi="Times New Roman" w:cs="Times New Roman"/>
                <w:sz w:val="24"/>
                <w:szCs w:val="24"/>
                <w:lang w:eastAsia="ar-SA"/>
              </w:rPr>
            </w:pPr>
          </w:p>
        </w:tc>
        <w:tc>
          <w:tcPr>
            <w:tcW w:w="9497" w:type="dxa"/>
            <w:tcBorders>
              <w:top w:val="single" w:sz="4" w:space="0" w:color="auto"/>
              <w:left w:val="single" w:sz="4" w:space="0" w:color="000000"/>
              <w:bottom w:val="single" w:sz="4" w:space="0" w:color="000000"/>
              <w:right w:val="single" w:sz="4" w:space="0" w:color="000000"/>
            </w:tcBorders>
            <w:shd w:val="clear" w:color="auto" w:fill="auto"/>
          </w:tcPr>
          <w:p w:rsidR="00040B16" w:rsidRPr="00040B16" w:rsidRDefault="00040B16" w:rsidP="00040B16">
            <w:pPr>
              <w:tabs>
                <w:tab w:val="left" w:pos="765"/>
                <w:tab w:val="center" w:pos="849"/>
              </w:tabs>
              <w:spacing w:after="0" w:line="100" w:lineRule="atLeas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Республиканский театральный фестиваль-конкурс «</w:t>
            </w:r>
            <w:proofErr w:type="spellStart"/>
            <w:r>
              <w:rPr>
                <w:rFonts w:ascii="Times New Roman" w:eastAsia="Times New Roman" w:hAnsi="Times New Roman" w:cs="Times New Roman"/>
                <w:sz w:val="24"/>
                <w:szCs w:val="24"/>
                <w:lang w:eastAsia="ar-SA"/>
              </w:rPr>
              <w:t>Сайяр</w:t>
            </w:r>
            <w:proofErr w:type="spellEnd"/>
            <w:r>
              <w:rPr>
                <w:rFonts w:ascii="Times New Roman" w:eastAsia="Times New Roman" w:hAnsi="Times New Roman" w:cs="Times New Roman"/>
                <w:sz w:val="24"/>
                <w:szCs w:val="24"/>
                <w:lang w:eastAsia="ar-SA"/>
              </w:rPr>
              <w:t xml:space="preserve">». Театральная постановка </w:t>
            </w:r>
            <w:r w:rsidRPr="00040B16">
              <w:rPr>
                <w:rFonts w:ascii="Times New Roman" w:eastAsia="Times New Roman" w:hAnsi="Times New Roman" w:cs="Times New Roman"/>
                <w:sz w:val="24"/>
                <w:szCs w:val="24"/>
                <w:lang w:eastAsia="ar-SA"/>
              </w:rPr>
              <w:t>сказки “</w:t>
            </w:r>
            <w:proofErr w:type="spellStart"/>
            <w:r w:rsidRPr="00040B16">
              <w:rPr>
                <w:rFonts w:ascii="Times New Roman" w:eastAsia="Times New Roman" w:hAnsi="Times New Roman" w:cs="Times New Roman"/>
                <w:sz w:val="24"/>
                <w:szCs w:val="24"/>
                <w:lang w:eastAsia="ar-SA"/>
              </w:rPr>
              <w:t>Чу</w:t>
            </w:r>
            <w:r>
              <w:rPr>
                <w:rFonts w:ascii="Times New Roman" w:eastAsia="Times New Roman" w:hAnsi="Times New Roman" w:cs="Times New Roman"/>
                <w:sz w:val="24"/>
                <w:szCs w:val="24"/>
                <w:lang w:eastAsia="ar-SA"/>
              </w:rPr>
              <w:t>кмар</w:t>
            </w:r>
            <w:proofErr w:type="spellEnd"/>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белән</w:t>
            </w:r>
            <w:proofErr w:type="spellEnd"/>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Тукмар</w:t>
            </w:r>
            <w:proofErr w:type="spellEnd"/>
            <w:r>
              <w:rPr>
                <w:rFonts w:ascii="Times New Roman" w:eastAsia="Times New Roman" w:hAnsi="Times New Roman" w:cs="Times New Roman"/>
                <w:sz w:val="24"/>
                <w:szCs w:val="24"/>
                <w:lang w:eastAsia="ar-SA"/>
              </w:rPr>
              <w:t xml:space="preserve">” Абдулла </w:t>
            </w:r>
            <w:proofErr w:type="spellStart"/>
            <w:r>
              <w:rPr>
                <w:rFonts w:ascii="Times New Roman" w:eastAsia="Times New Roman" w:hAnsi="Times New Roman" w:cs="Times New Roman"/>
                <w:sz w:val="24"/>
                <w:szCs w:val="24"/>
                <w:lang w:eastAsia="ar-SA"/>
              </w:rPr>
              <w:t>Алиш</w:t>
            </w:r>
            <w:proofErr w:type="spellEnd"/>
            <w:r>
              <w:rPr>
                <w:rFonts w:ascii="Times New Roman" w:eastAsia="Times New Roman" w:hAnsi="Times New Roman" w:cs="Times New Roman"/>
                <w:sz w:val="24"/>
                <w:szCs w:val="24"/>
                <w:lang w:eastAsia="ar-SA"/>
              </w:rPr>
              <w:t xml:space="preserve">. Руководитель </w:t>
            </w:r>
            <w:r w:rsidRPr="00040B16">
              <w:rPr>
                <w:rFonts w:ascii="Times New Roman" w:eastAsia="Times New Roman" w:hAnsi="Times New Roman" w:cs="Times New Roman"/>
                <w:sz w:val="24"/>
                <w:szCs w:val="24"/>
                <w:lang w:eastAsia="ar-SA"/>
              </w:rPr>
              <w:t xml:space="preserve"> Губайдуллина Гульнара </w:t>
            </w:r>
            <w:proofErr w:type="spellStart"/>
            <w:r w:rsidRPr="00040B16">
              <w:rPr>
                <w:rFonts w:ascii="Times New Roman" w:eastAsia="Times New Roman" w:hAnsi="Times New Roman" w:cs="Times New Roman"/>
                <w:sz w:val="24"/>
                <w:szCs w:val="24"/>
                <w:lang w:eastAsia="ar-SA"/>
              </w:rPr>
              <w:t>Мансуровна</w:t>
            </w:r>
            <w:proofErr w:type="spellEnd"/>
            <w:r>
              <w:rPr>
                <w:rFonts w:ascii="Times New Roman" w:eastAsia="Times New Roman" w:hAnsi="Times New Roman" w:cs="Times New Roman"/>
                <w:sz w:val="24"/>
                <w:szCs w:val="24"/>
                <w:lang w:eastAsia="ar-SA"/>
              </w:rPr>
              <w:t>.</w:t>
            </w:r>
          </w:p>
        </w:tc>
      </w:tr>
      <w:tr w:rsidR="00F14D9D" w:rsidRPr="006B7251" w:rsidTr="003C4FF8">
        <w:trPr>
          <w:trHeight w:val="816"/>
        </w:trPr>
        <w:tc>
          <w:tcPr>
            <w:tcW w:w="331" w:type="dxa"/>
            <w:tcBorders>
              <w:top w:val="single" w:sz="4" w:space="0" w:color="000000"/>
              <w:left w:val="single" w:sz="4" w:space="0" w:color="000000"/>
              <w:bottom w:val="single" w:sz="4" w:space="0" w:color="000000"/>
            </w:tcBorders>
            <w:shd w:val="clear" w:color="auto" w:fill="auto"/>
          </w:tcPr>
          <w:p w:rsidR="00F14D9D" w:rsidRPr="006B7251" w:rsidRDefault="00F14D9D" w:rsidP="00C44734">
            <w:pPr>
              <w:snapToGrid w:val="0"/>
              <w:spacing w:after="0" w:line="100" w:lineRule="atLeast"/>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w:t>
            </w:r>
          </w:p>
        </w:tc>
        <w:tc>
          <w:tcPr>
            <w:tcW w:w="4111" w:type="dxa"/>
            <w:vMerge w:val="restart"/>
            <w:tcBorders>
              <w:top w:val="single" w:sz="4" w:space="0" w:color="000000"/>
              <w:left w:val="single" w:sz="4" w:space="0" w:color="000000"/>
            </w:tcBorders>
            <w:shd w:val="clear" w:color="auto" w:fill="auto"/>
          </w:tcPr>
          <w:p w:rsidR="00F14D9D" w:rsidRPr="006B7251" w:rsidRDefault="00F14D9D" w:rsidP="00C44734">
            <w:pPr>
              <w:snapToGrid w:val="0"/>
              <w:spacing w:after="0" w:line="100" w:lineRule="atLeast"/>
              <w:jc w:val="center"/>
              <w:rPr>
                <w:rFonts w:ascii="Times New Roman" w:eastAsia="Times New Roman" w:hAnsi="Times New Roman" w:cs="Times New Roman"/>
                <w:sz w:val="24"/>
                <w:szCs w:val="24"/>
                <w:lang w:eastAsia="ar-SA"/>
              </w:rPr>
            </w:pPr>
            <w:r w:rsidRPr="006B7251">
              <w:rPr>
                <w:rFonts w:ascii="Times New Roman" w:eastAsia="Times New Roman" w:hAnsi="Times New Roman" w:cs="Times New Roman"/>
                <w:sz w:val="24"/>
                <w:szCs w:val="24"/>
                <w:lang w:eastAsia="ar-SA"/>
              </w:rPr>
              <w:t xml:space="preserve">Победы воспитанников </w:t>
            </w:r>
            <w:proofErr w:type="gramStart"/>
            <w:r w:rsidRPr="006B7251">
              <w:rPr>
                <w:rFonts w:ascii="Times New Roman" w:eastAsia="Times New Roman" w:hAnsi="Times New Roman" w:cs="Times New Roman"/>
                <w:sz w:val="24"/>
                <w:szCs w:val="24"/>
                <w:lang w:eastAsia="ar-SA"/>
              </w:rPr>
              <w:t>конкурсах</w:t>
            </w:r>
            <w:proofErr w:type="gramEnd"/>
            <w:r w:rsidRPr="006B7251">
              <w:rPr>
                <w:rFonts w:ascii="Times New Roman" w:eastAsia="Times New Roman" w:hAnsi="Times New Roman" w:cs="Times New Roman"/>
                <w:sz w:val="24"/>
                <w:szCs w:val="24"/>
                <w:lang w:eastAsia="ar-SA"/>
              </w:rPr>
              <w:t xml:space="preserve"> различного уровня (с участием педагогов </w:t>
            </w:r>
            <w:r>
              <w:rPr>
                <w:rFonts w:ascii="Times New Roman" w:eastAsia="Times New Roman" w:hAnsi="Times New Roman" w:cs="Times New Roman"/>
                <w:sz w:val="24"/>
                <w:szCs w:val="24"/>
                <w:lang w:eastAsia="ar-SA"/>
              </w:rPr>
              <w:t>МА</w:t>
            </w:r>
            <w:r w:rsidRPr="006B7251">
              <w:rPr>
                <w:rFonts w:ascii="Times New Roman" w:eastAsia="Times New Roman" w:hAnsi="Times New Roman" w:cs="Times New Roman"/>
                <w:sz w:val="24"/>
                <w:szCs w:val="24"/>
                <w:lang w:eastAsia="ar-SA"/>
              </w:rPr>
              <w:t>ДОУ)</w:t>
            </w:r>
          </w:p>
        </w:tc>
        <w:tc>
          <w:tcPr>
            <w:tcW w:w="9497" w:type="dxa"/>
            <w:tcBorders>
              <w:top w:val="single" w:sz="4" w:space="0" w:color="000000"/>
              <w:left w:val="single" w:sz="4" w:space="0" w:color="000000"/>
              <w:bottom w:val="single" w:sz="4" w:space="0" w:color="000000"/>
              <w:right w:val="single" w:sz="4" w:space="0" w:color="000000"/>
            </w:tcBorders>
            <w:shd w:val="clear" w:color="auto" w:fill="auto"/>
          </w:tcPr>
          <w:p w:rsidR="00F14D9D" w:rsidRPr="00807529" w:rsidRDefault="00F14D9D" w:rsidP="00C44734">
            <w:pPr>
              <w:tabs>
                <w:tab w:val="left" w:pos="765"/>
                <w:tab w:val="center" w:pos="849"/>
              </w:tabs>
              <w:snapToGrid w:val="0"/>
              <w:spacing w:after="0" w:line="100" w:lineRule="atLeast"/>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Всероссийский межнациональный конкурс – фестиваль музыкального и хореографического искусства «Возрождение». Дипломант </w:t>
            </w:r>
            <w:r>
              <w:rPr>
                <w:rFonts w:ascii="Times New Roman" w:eastAsia="Times New Roman" w:hAnsi="Times New Roman" w:cs="Times New Roman"/>
                <w:sz w:val="24"/>
                <w:szCs w:val="24"/>
                <w:lang w:val="en-US" w:eastAsia="ar-SA"/>
              </w:rPr>
              <w:t>II</w:t>
            </w:r>
            <w:r>
              <w:rPr>
                <w:rFonts w:ascii="Times New Roman" w:eastAsia="Times New Roman" w:hAnsi="Times New Roman" w:cs="Times New Roman"/>
                <w:sz w:val="24"/>
                <w:szCs w:val="24"/>
                <w:lang w:eastAsia="ar-SA"/>
              </w:rPr>
              <w:t xml:space="preserve"> степени в номинации: «Эстрадный вокал. Соло». 5-7 лет. </w:t>
            </w:r>
            <w:proofErr w:type="spellStart"/>
            <w:r>
              <w:rPr>
                <w:rFonts w:ascii="Times New Roman" w:eastAsia="Times New Roman" w:hAnsi="Times New Roman" w:cs="Times New Roman"/>
                <w:sz w:val="24"/>
                <w:szCs w:val="24"/>
                <w:lang w:eastAsia="ar-SA"/>
              </w:rPr>
              <w:t>Сабирова</w:t>
            </w:r>
            <w:proofErr w:type="spellEnd"/>
            <w:r>
              <w:rPr>
                <w:rFonts w:ascii="Times New Roman" w:eastAsia="Times New Roman" w:hAnsi="Times New Roman" w:cs="Times New Roman"/>
                <w:sz w:val="24"/>
                <w:szCs w:val="24"/>
                <w:lang w:eastAsia="ar-SA"/>
              </w:rPr>
              <w:t xml:space="preserve"> Зарина. Преподаватель Рахимова Л.А.</w:t>
            </w:r>
          </w:p>
        </w:tc>
      </w:tr>
      <w:tr w:rsidR="00D84148" w:rsidRPr="006B7251" w:rsidTr="003C4FF8">
        <w:trPr>
          <w:trHeight w:val="816"/>
        </w:trPr>
        <w:tc>
          <w:tcPr>
            <w:tcW w:w="331" w:type="dxa"/>
            <w:tcBorders>
              <w:top w:val="single" w:sz="4" w:space="0" w:color="000000"/>
              <w:left w:val="single" w:sz="4" w:space="0" w:color="000000"/>
              <w:bottom w:val="single" w:sz="4" w:space="0" w:color="000000"/>
            </w:tcBorders>
            <w:shd w:val="clear" w:color="auto" w:fill="auto"/>
          </w:tcPr>
          <w:p w:rsidR="00D84148" w:rsidRDefault="00D84148" w:rsidP="00C44734">
            <w:pPr>
              <w:snapToGrid w:val="0"/>
              <w:spacing w:after="0" w:line="100" w:lineRule="atLeast"/>
              <w:rPr>
                <w:rFonts w:ascii="Times New Roman" w:eastAsia="Times New Roman" w:hAnsi="Times New Roman" w:cs="Times New Roman"/>
                <w:sz w:val="24"/>
                <w:szCs w:val="24"/>
                <w:lang w:eastAsia="ar-SA"/>
              </w:rPr>
            </w:pPr>
          </w:p>
        </w:tc>
        <w:tc>
          <w:tcPr>
            <w:tcW w:w="4111" w:type="dxa"/>
            <w:vMerge/>
            <w:tcBorders>
              <w:top w:val="single" w:sz="4" w:space="0" w:color="000000"/>
              <w:left w:val="single" w:sz="4" w:space="0" w:color="000000"/>
            </w:tcBorders>
            <w:shd w:val="clear" w:color="auto" w:fill="auto"/>
          </w:tcPr>
          <w:p w:rsidR="00D84148" w:rsidRPr="006B7251" w:rsidRDefault="00D84148" w:rsidP="00C44734">
            <w:pPr>
              <w:snapToGrid w:val="0"/>
              <w:spacing w:after="0" w:line="100" w:lineRule="atLeast"/>
              <w:jc w:val="center"/>
              <w:rPr>
                <w:rFonts w:ascii="Times New Roman" w:eastAsia="Times New Roman" w:hAnsi="Times New Roman" w:cs="Times New Roman"/>
                <w:sz w:val="24"/>
                <w:szCs w:val="24"/>
                <w:lang w:eastAsia="ar-SA"/>
              </w:rPr>
            </w:pPr>
          </w:p>
        </w:tc>
        <w:tc>
          <w:tcPr>
            <w:tcW w:w="9497" w:type="dxa"/>
            <w:tcBorders>
              <w:top w:val="single" w:sz="4" w:space="0" w:color="000000"/>
              <w:left w:val="single" w:sz="4" w:space="0" w:color="000000"/>
              <w:bottom w:val="single" w:sz="4" w:space="0" w:color="000000"/>
              <w:right w:val="single" w:sz="4" w:space="0" w:color="000000"/>
            </w:tcBorders>
            <w:shd w:val="clear" w:color="auto" w:fill="auto"/>
          </w:tcPr>
          <w:p w:rsidR="00D84148" w:rsidRPr="00D84148" w:rsidRDefault="00D84148" w:rsidP="00C44734">
            <w:pPr>
              <w:tabs>
                <w:tab w:val="left" w:pos="765"/>
                <w:tab w:val="center" w:pos="849"/>
              </w:tabs>
              <w:snapToGrid w:val="0"/>
              <w:spacing w:after="0" w:line="100" w:lineRule="atLeast"/>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Межрегиональный фестиваль – конкурс детского и юношеского творчества «Ритмы весны». Диплом лауреата </w:t>
            </w:r>
            <w:r>
              <w:rPr>
                <w:rFonts w:ascii="Times New Roman" w:eastAsia="Times New Roman" w:hAnsi="Times New Roman" w:cs="Times New Roman"/>
                <w:sz w:val="24"/>
                <w:szCs w:val="24"/>
                <w:lang w:val="en-US" w:eastAsia="ar-SA"/>
              </w:rPr>
              <w:t>III</w:t>
            </w:r>
            <w:r>
              <w:rPr>
                <w:rFonts w:ascii="Times New Roman" w:eastAsia="Times New Roman" w:hAnsi="Times New Roman" w:cs="Times New Roman"/>
                <w:sz w:val="24"/>
                <w:szCs w:val="24"/>
                <w:lang w:eastAsia="ar-SA"/>
              </w:rPr>
              <w:t xml:space="preserve"> степени в номинации «Эстрадный вокал», до 6 лет, соло. </w:t>
            </w:r>
            <w:proofErr w:type="spellStart"/>
            <w:r>
              <w:rPr>
                <w:rFonts w:ascii="Times New Roman" w:eastAsia="Times New Roman" w:hAnsi="Times New Roman" w:cs="Times New Roman"/>
                <w:sz w:val="24"/>
                <w:szCs w:val="24"/>
                <w:lang w:eastAsia="ar-SA"/>
              </w:rPr>
              <w:t>Сабирова</w:t>
            </w:r>
            <w:proofErr w:type="spellEnd"/>
            <w:r>
              <w:rPr>
                <w:rFonts w:ascii="Times New Roman" w:eastAsia="Times New Roman" w:hAnsi="Times New Roman" w:cs="Times New Roman"/>
                <w:sz w:val="24"/>
                <w:szCs w:val="24"/>
                <w:lang w:eastAsia="ar-SA"/>
              </w:rPr>
              <w:t xml:space="preserve"> Зарина. Преподаватель Рахимова Л.А.</w:t>
            </w:r>
          </w:p>
        </w:tc>
      </w:tr>
      <w:tr w:rsidR="003455EA" w:rsidRPr="006B7251" w:rsidTr="003C4FF8">
        <w:trPr>
          <w:trHeight w:val="816"/>
        </w:trPr>
        <w:tc>
          <w:tcPr>
            <w:tcW w:w="331" w:type="dxa"/>
            <w:tcBorders>
              <w:top w:val="single" w:sz="4" w:space="0" w:color="000000"/>
              <w:left w:val="single" w:sz="4" w:space="0" w:color="000000"/>
              <w:bottom w:val="single" w:sz="4" w:space="0" w:color="000000"/>
            </w:tcBorders>
            <w:shd w:val="clear" w:color="auto" w:fill="auto"/>
          </w:tcPr>
          <w:p w:rsidR="003455EA" w:rsidRDefault="003455EA" w:rsidP="00C44734">
            <w:pPr>
              <w:snapToGrid w:val="0"/>
              <w:spacing w:after="0" w:line="100" w:lineRule="atLeast"/>
              <w:rPr>
                <w:rFonts w:ascii="Times New Roman" w:eastAsia="Times New Roman" w:hAnsi="Times New Roman" w:cs="Times New Roman"/>
                <w:sz w:val="24"/>
                <w:szCs w:val="24"/>
                <w:lang w:eastAsia="ar-SA"/>
              </w:rPr>
            </w:pPr>
          </w:p>
        </w:tc>
        <w:tc>
          <w:tcPr>
            <w:tcW w:w="4111" w:type="dxa"/>
            <w:vMerge/>
            <w:tcBorders>
              <w:top w:val="single" w:sz="4" w:space="0" w:color="000000"/>
              <w:left w:val="single" w:sz="4" w:space="0" w:color="000000"/>
            </w:tcBorders>
            <w:shd w:val="clear" w:color="auto" w:fill="auto"/>
          </w:tcPr>
          <w:p w:rsidR="003455EA" w:rsidRPr="006B7251" w:rsidRDefault="003455EA" w:rsidP="00C44734">
            <w:pPr>
              <w:snapToGrid w:val="0"/>
              <w:spacing w:after="0" w:line="100" w:lineRule="atLeast"/>
              <w:jc w:val="center"/>
              <w:rPr>
                <w:rFonts w:ascii="Times New Roman" w:eastAsia="Times New Roman" w:hAnsi="Times New Roman" w:cs="Times New Roman"/>
                <w:sz w:val="24"/>
                <w:szCs w:val="24"/>
                <w:lang w:eastAsia="ar-SA"/>
              </w:rPr>
            </w:pPr>
          </w:p>
        </w:tc>
        <w:tc>
          <w:tcPr>
            <w:tcW w:w="9497" w:type="dxa"/>
            <w:tcBorders>
              <w:top w:val="single" w:sz="4" w:space="0" w:color="000000"/>
              <w:left w:val="single" w:sz="4" w:space="0" w:color="000000"/>
              <w:bottom w:val="single" w:sz="4" w:space="0" w:color="000000"/>
              <w:right w:val="single" w:sz="4" w:space="0" w:color="000000"/>
            </w:tcBorders>
            <w:shd w:val="clear" w:color="auto" w:fill="auto"/>
          </w:tcPr>
          <w:p w:rsidR="003455EA" w:rsidRPr="003455EA" w:rsidRDefault="003455EA" w:rsidP="00C44734">
            <w:pPr>
              <w:tabs>
                <w:tab w:val="left" w:pos="765"/>
                <w:tab w:val="center" w:pos="849"/>
              </w:tabs>
              <w:snapToGrid w:val="0"/>
              <w:spacing w:after="0" w:line="100" w:lineRule="atLeast"/>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val="en-US" w:eastAsia="ar-SA"/>
              </w:rPr>
              <w:t>III</w:t>
            </w:r>
            <w:r>
              <w:rPr>
                <w:rFonts w:ascii="Times New Roman" w:eastAsia="Times New Roman" w:hAnsi="Times New Roman" w:cs="Times New Roman"/>
                <w:sz w:val="24"/>
                <w:szCs w:val="24"/>
                <w:lang w:eastAsia="ar-SA"/>
              </w:rPr>
              <w:t xml:space="preserve"> Открытый Республиканский фестиваль – конкурс детских, юношеских, молодежных, творческих коллективов и исполнителей в рамках творческого проекта «Жемчужинка Татарстана – 2017» - «Великая Победа». Диплом дипломанта </w:t>
            </w:r>
            <w:r>
              <w:rPr>
                <w:rFonts w:ascii="Times New Roman" w:eastAsia="Times New Roman" w:hAnsi="Times New Roman" w:cs="Times New Roman"/>
                <w:sz w:val="24"/>
                <w:szCs w:val="24"/>
                <w:lang w:val="en-US" w:eastAsia="ar-SA"/>
              </w:rPr>
              <w:t>I</w:t>
            </w:r>
            <w:r>
              <w:rPr>
                <w:rFonts w:ascii="Times New Roman" w:eastAsia="Times New Roman" w:hAnsi="Times New Roman" w:cs="Times New Roman"/>
                <w:sz w:val="24"/>
                <w:szCs w:val="24"/>
                <w:lang w:eastAsia="ar-SA"/>
              </w:rPr>
              <w:t xml:space="preserve"> степени в номинации «Великая Победа» до 6 лет. </w:t>
            </w:r>
            <w:proofErr w:type="spellStart"/>
            <w:r>
              <w:rPr>
                <w:rFonts w:ascii="Times New Roman" w:eastAsia="Times New Roman" w:hAnsi="Times New Roman" w:cs="Times New Roman"/>
                <w:sz w:val="24"/>
                <w:szCs w:val="24"/>
                <w:lang w:eastAsia="ar-SA"/>
              </w:rPr>
              <w:t>Сабирова</w:t>
            </w:r>
            <w:proofErr w:type="spellEnd"/>
            <w:r>
              <w:rPr>
                <w:rFonts w:ascii="Times New Roman" w:eastAsia="Times New Roman" w:hAnsi="Times New Roman" w:cs="Times New Roman"/>
                <w:sz w:val="24"/>
                <w:szCs w:val="24"/>
                <w:lang w:eastAsia="ar-SA"/>
              </w:rPr>
              <w:t xml:space="preserve"> Зарина. Руководитель Рахимова Л.А.</w:t>
            </w:r>
          </w:p>
        </w:tc>
      </w:tr>
      <w:tr w:rsidR="00F14D9D" w:rsidRPr="006B7251" w:rsidTr="003C4FF8">
        <w:trPr>
          <w:trHeight w:val="816"/>
        </w:trPr>
        <w:tc>
          <w:tcPr>
            <w:tcW w:w="331" w:type="dxa"/>
            <w:tcBorders>
              <w:top w:val="single" w:sz="4" w:space="0" w:color="000000"/>
              <w:left w:val="single" w:sz="4" w:space="0" w:color="000000"/>
              <w:bottom w:val="single" w:sz="4" w:space="0" w:color="000000"/>
            </w:tcBorders>
            <w:shd w:val="clear" w:color="auto" w:fill="auto"/>
          </w:tcPr>
          <w:p w:rsidR="00F14D9D" w:rsidRDefault="00F14D9D" w:rsidP="00C44734">
            <w:pPr>
              <w:snapToGrid w:val="0"/>
              <w:spacing w:after="0" w:line="100" w:lineRule="atLeast"/>
              <w:rPr>
                <w:rFonts w:ascii="Times New Roman" w:eastAsia="Times New Roman" w:hAnsi="Times New Roman" w:cs="Times New Roman"/>
                <w:sz w:val="24"/>
                <w:szCs w:val="24"/>
                <w:lang w:eastAsia="ar-SA"/>
              </w:rPr>
            </w:pPr>
          </w:p>
        </w:tc>
        <w:tc>
          <w:tcPr>
            <w:tcW w:w="4111" w:type="dxa"/>
            <w:vMerge/>
            <w:tcBorders>
              <w:left w:val="single" w:sz="4" w:space="0" w:color="000000"/>
            </w:tcBorders>
            <w:shd w:val="clear" w:color="auto" w:fill="auto"/>
          </w:tcPr>
          <w:p w:rsidR="00F14D9D" w:rsidRPr="006B7251" w:rsidRDefault="00F14D9D" w:rsidP="00C44734">
            <w:pPr>
              <w:snapToGrid w:val="0"/>
              <w:spacing w:after="0" w:line="100" w:lineRule="atLeast"/>
              <w:jc w:val="center"/>
              <w:rPr>
                <w:rFonts w:ascii="Times New Roman" w:eastAsia="Times New Roman" w:hAnsi="Times New Roman" w:cs="Times New Roman"/>
                <w:sz w:val="24"/>
                <w:szCs w:val="24"/>
                <w:lang w:eastAsia="ar-SA"/>
              </w:rPr>
            </w:pPr>
          </w:p>
        </w:tc>
        <w:tc>
          <w:tcPr>
            <w:tcW w:w="9497" w:type="dxa"/>
            <w:tcBorders>
              <w:top w:val="single" w:sz="4" w:space="0" w:color="000000"/>
              <w:left w:val="single" w:sz="4" w:space="0" w:color="000000"/>
              <w:bottom w:val="single" w:sz="4" w:space="0" w:color="000000"/>
              <w:right w:val="single" w:sz="4" w:space="0" w:color="000000"/>
            </w:tcBorders>
            <w:shd w:val="clear" w:color="auto" w:fill="auto"/>
          </w:tcPr>
          <w:p w:rsidR="00F14D9D" w:rsidRDefault="00F14D9D" w:rsidP="00C44734">
            <w:pPr>
              <w:tabs>
                <w:tab w:val="left" w:pos="765"/>
                <w:tab w:val="center" w:pos="849"/>
              </w:tabs>
              <w:snapToGrid w:val="0"/>
              <w:spacing w:after="0" w:line="100" w:lineRule="atLeast"/>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Очный конкурс чтецов «Стихи и сказки </w:t>
            </w:r>
            <w:proofErr w:type="spellStart"/>
            <w:r>
              <w:rPr>
                <w:rFonts w:ascii="Times New Roman" w:eastAsia="Times New Roman" w:hAnsi="Times New Roman" w:cs="Times New Roman"/>
                <w:sz w:val="24"/>
                <w:szCs w:val="24"/>
                <w:lang w:eastAsia="ar-SA"/>
              </w:rPr>
              <w:t>А.С.Пушкина</w:t>
            </w:r>
            <w:proofErr w:type="spellEnd"/>
            <w:r>
              <w:rPr>
                <w:rFonts w:ascii="Times New Roman" w:eastAsia="Times New Roman" w:hAnsi="Times New Roman" w:cs="Times New Roman"/>
                <w:sz w:val="24"/>
                <w:szCs w:val="24"/>
                <w:lang w:eastAsia="ar-SA"/>
              </w:rPr>
              <w:t>» международного проекта «</w:t>
            </w:r>
            <w:proofErr w:type="spellStart"/>
            <w:r>
              <w:rPr>
                <w:rFonts w:ascii="Times New Roman" w:eastAsia="Times New Roman" w:hAnsi="Times New Roman" w:cs="Times New Roman"/>
                <w:sz w:val="24"/>
                <w:szCs w:val="24"/>
                <w:lang w:eastAsia="ar-SA"/>
              </w:rPr>
              <w:t>Сомик</w:t>
            </w:r>
            <w:proofErr w:type="spellEnd"/>
            <w:r>
              <w:rPr>
                <w:rFonts w:ascii="Times New Roman" w:eastAsia="Times New Roman" w:hAnsi="Times New Roman" w:cs="Times New Roman"/>
                <w:sz w:val="24"/>
                <w:szCs w:val="24"/>
                <w:lang w:eastAsia="ar-SA"/>
              </w:rPr>
              <w:t xml:space="preserve">». Диплом «Абсолютного победителя». </w:t>
            </w:r>
            <w:proofErr w:type="spellStart"/>
            <w:r>
              <w:rPr>
                <w:rFonts w:ascii="Times New Roman" w:eastAsia="Times New Roman" w:hAnsi="Times New Roman" w:cs="Times New Roman"/>
                <w:sz w:val="24"/>
                <w:szCs w:val="24"/>
                <w:lang w:eastAsia="ar-SA"/>
              </w:rPr>
              <w:t>Иксанова</w:t>
            </w:r>
            <w:proofErr w:type="spellEnd"/>
            <w:r>
              <w:rPr>
                <w:rFonts w:ascii="Times New Roman" w:eastAsia="Times New Roman" w:hAnsi="Times New Roman" w:cs="Times New Roman"/>
                <w:sz w:val="24"/>
                <w:szCs w:val="24"/>
                <w:lang w:eastAsia="ar-SA"/>
              </w:rPr>
              <w:t xml:space="preserve"> Азалия. Педагог </w:t>
            </w:r>
            <w:proofErr w:type="spellStart"/>
            <w:r>
              <w:rPr>
                <w:rFonts w:ascii="Times New Roman" w:eastAsia="Times New Roman" w:hAnsi="Times New Roman" w:cs="Times New Roman"/>
                <w:sz w:val="24"/>
                <w:szCs w:val="24"/>
                <w:lang w:eastAsia="ar-SA"/>
              </w:rPr>
              <w:t>Ишкинина</w:t>
            </w:r>
            <w:proofErr w:type="spellEnd"/>
            <w:r>
              <w:rPr>
                <w:rFonts w:ascii="Times New Roman" w:eastAsia="Times New Roman" w:hAnsi="Times New Roman" w:cs="Times New Roman"/>
                <w:sz w:val="24"/>
                <w:szCs w:val="24"/>
                <w:lang w:eastAsia="ar-SA"/>
              </w:rPr>
              <w:t xml:space="preserve"> И.В.</w:t>
            </w:r>
          </w:p>
        </w:tc>
      </w:tr>
      <w:tr w:rsidR="00D84148" w:rsidRPr="006B7251" w:rsidTr="003C4FF8">
        <w:trPr>
          <w:trHeight w:val="816"/>
        </w:trPr>
        <w:tc>
          <w:tcPr>
            <w:tcW w:w="331" w:type="dxa"/>
            <w:tcBorders>
              <w:top w:val="single" w:sz="4" w:space="0" w:color="000000"/>
              <w:left w:val="single" w:sz="4" w:space="0" w:color="000000"/>
              <w:bottom w:val="single" w:sz="4" w:space="0" w:color="000000"/>
            </w:tcBorders>
            <w:shd w:val="clear" w:color="auto" w:fill="auto"/>
          </w:tcPr>
          <w:p w:rsidR="00D84148" w:rsidRDefault="00D84148" w:rsidP="00C44734">
            <w:pPr>
              <w:snapToGrid w:val="0"/>
              <w:spacing w:after="0" w:line="100" w:lineRule="atLeast"/>
              <w:rPr>
                <w:rFonts w:ascii="Times New Roman" w:eastAsia="Times New Roman" w:hAnsi="Times New Roman" w:cs="Times New Roman"/>
                <w:sz w:val="24"/>
                <w:szCs w:val="24"/>
                <w:lang w:eastAsia="ar-SA"/>
              </w:rPr>
            </w:pPr>
          </w:p>
        </w:tc>
        <w:tc>
          <w:tcPr>
            <w:tcW w:w="4111" w:type="dxa"/>
            <w:tcBorders>
              <w:left w:val="single" w:sz="4" w:space="0" w:color="000000"/>
            </w:tcBorders>
            <w:shd w:val="clear" w:color="auto" w:fill="auto"/>
          </w:tcPr>
          <w:p w:rsidR="00D84148" w:rsidRPr="006B7251" w:rsidRDefault="00D84148" w:rsidP="00C44734">
            <w:pPr>
              <w:snapToGrid w:val="0"/>
              <w:spacing w:after="0" w:line="100" w:lineRule="atLeast"/>
              <w:jc w:val="center"/>
              <w:rPr>
                <w:rFonts w:ascii="Times New Roman" w:eastAsia="Times New Roman" w:hAnsi="Times New Roman" w:cs="Times New Roman"/>
                <w:sz w:val="24"/>
                <w:szCs w:val="24"/>
                <w:lang w:eastAsia="ar-SA"/>
              </w:rPr>
            </w:pPr>
          </w:p>
        </w:tc>
        <w:tc>
          <w:tcPr>
            <w:tcW w:w="9497" w:type="dxa"/>
            <w:tcBorders>
              <w:top w:val="single" w:sz="4" w:space="0" w:color="000000"/>
              <w:left w:val="single" w:sz="4" w:space="0" w:color="000000"/>
              <w:bottom w:val="single" w:sz="4" w:space="0" w:color="000000"/>
              <w:right w:val="single" w:sz="4" w:space="0" w:color="000000"/>
            </w:tcBorders>
            <w:shd w:val="clear" w:color="auto" w:fill="auto"/>
          </w:tcPr>
          <w:p w:rsidR="00D84148" w:rsidRDefault="00D84148" w:rsidP="00D84148">
            <w:pPr>
              <w:tabs>
                <w:tab w:val="left" w:pos="765"/>
                <w:tab w:val="center" w:pos="849"/>
              </w:tabs>
              <w:snapToGrid w:val="0"/>
              <w:spacing w:after="0" w:line="100" w:lineRule="atLeast"/>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Очный конкурс чтецов «Вклад в Победу» международного проекта «</w:t>
            </w:r>
            <w:proofErr w:type="spellStart"/>
            <w:r>
              <w:rPr>
                <w:rFonts w:ascii="Times New Roman" w:eastAsia="Times New Roman" w:hAnsi="Times New Roman" w:cs="Times New Roman"/>
                <w:sz w:val="24"/>
                <w:szCs w:val="24"/>
                <w:lang w:eastAsia="ar-SA"/>
              </w:rPr>
              <w:t>Сомик</w:t>
            </w:r>
            <w:proofErr w:type="spellEnd"/>
            <w:r>
              <w:rPr>
                <w:rFonts w:ascii="Times New Roman" w:eastAsia="Times New Roman" w:hAnsi="Times New Roman" w:cs="Times New Roman"/>
                <w:sz w:val="24"/>
                <w:szCs w:val="24"/>
                <w:lang w:eastAsia="ar-SA"/>
              </w:rPr>
              <w:t xml:space="preserve">». Диплом «Победителя». </w:t>
            </w:r>
            <w:proofErr w:type="spellStart"/>
            <w:r>
              <w:rPr>
                <w:rFonts w:ascii="Times New Roman" w:eastAsia="Times New Roman" w:hAnsi="Times New Roman" w:cs="Times New Roman"/>
                <w:sz w:val="24"/>
                <w:szCs w:val="24"/>
                <w:lang w:eastAsia="ar-SA"/>
              </w:rPr>
              <w:t>Гилязов</w:t>
            </w:r>
            <w:proofErr w:type="spellEnd"/>
            <w:r>
              <w:rPr>
                <w:rFonts w:ascii="Times New Roman" w:eastAsia="Times New Roman" w:hAnsi="Times New Roman" w:cs="Times New Roman"/>
                <w:sz w:val="24"/>
                <w:szCs w:val="24"/>
                <w:lang w:eastAsia="ar-SA"/>
              </w:rPr>
              <w:t xml:space="preserve"> Ильяс. Педагог </w:t>
            </w:r>
            <w:proofErr w:type="spellStart"/>
            <w:r>
              <w:rPr>
                <w:rFonts w:ascii="Times New Roman" w:eastAsia="Times New Roman" w:hAnsi="Times New Roman" w:cs="Times New Roman"/>
                <w:sz w:val="24"/>
                <w:szCs w:val="24"/>
                <w:lang w:eastAsia="ar-SA"/>
              </w:rPr>
              <w:t>Ишкинина</w:t>
            </w:r>
            <w:proofErr w:type="spellEnd"/>
            <w:r>
              <w:rPr>
                <w:rFonts w:ascii="Times New Roman" w:eastAsia="Times New Roman" w:hAnsi="Times New Roman" w:cs="Times New Roman"/>
                <w:sz w:val="24"/>
                <w:szCs w:val="24"/>
                <w:lang w:eastAsia="ar-SA"/>
              </w:rPr>
              <w:t xml:space="preserve"> И.В.</w:t>
            </w:r>
          </w:p>
        </w:tc>
      </w:tr>
      <w:tr w:rsidR="00D84148" w:rsidRPr="006B7251" w:rsidTr="003C4FF8">
        <w:trPr>
          <w:trHeight w:val="816"/>
        </w:trPr>
        <w:tc>
          <w:tcPr>
            <w:tcW w:w="331" w:type="dxa"/>
            <w:tcBorders>
              <w:top w:val="single" w:sz="4" w:space="0" w:color="000000"/>
              <w:left w:val="single" w:sz="4" w:space="0" w:color="000000"/>
              <w:bottom w:val="single" w:sz="4" w:space="0" w:color="000000"/>
            </w:tcBorders>
            <w:shd w:val="clear" w:color="auto" w:fill="auto"/>
          </w:tcPr>
          <w:p w:rsidR="00D84148" w:rsidRDefault="00D84148" w:rsidP="00C44734">
            <w:pPr>
              <w:snapToGrid w:val="0"/>
              <w:spacing w:after="0" w:line="100" w:lineRule="atLeast"/>
              <w:rPr>
                <w:rFonts w:ascii="Times New Roman" w:eastAsia="Times New Roman" w:hAnsi="Times New Roman" w:cs="Times New Roman"/>
                <w:sz w:val="24"/>
                <w:szCs w:val="24"/>
                <w:lang w:eastAsia="ar-SA"/>
              </w:rPr>
            </w:pPr>
          </w:p>
        </w:tc>
        <w:tc>
          <w:tcPr>
            <w:tcW w:w="4111" w:type="dxa"/>
            <w:tcBorders>
              <w:left w:val="single" w:sz="4" w:space="0" w:color="000000"/>
            </w:tcBorders>
            <w:shd w:val="clear" w:color="auto" w:fill="auto"/>
          </w:tcPr>
          <w:p w:rsidR="00D84148" w:rsidRPr="006B7251" w:rsidRDefault="00D84148" w:rsidP="00C44734">
            <w:pPr>
              <w:snapToGrid w:val="0"/>
              <w:spacing w:after="0" w:line="100" w:lineRule="atLeast"/>
              <w:jc w:val="center"/>
              <w:rPr>
                <w:rFonts w:ascii="Times New Roman" w:eastAsia="Times New Roman" w:hAnsi="Times New Roman" w:cs="Times New Roman"/>
                <w:sz w:val="24"/>
                <w:szCs w:val="24"/>
                <w:lang w:eastAsia="ar-SA"/>
              </w:rPr>
            </w:pPr>
          </w:p>
        </w:tc>
        <w:tc>
          <w:tcPr>
            <w:tcW w:w="9497" w:type="dxa"/>
            <w:tcBorders>
              <w:top w:val="single" w:sz="4" w:space="0" w:color="000000"/>
              <w:left w:val="single" w:sz="4" w:space="0" w:color="000000"/>
              <w:bottom w:val="single" w:sz="4" w:space="0" w:color="000000"/>
              <w:right w:val="single" w:sz="4" w:space="0" w:color="000000"/>
            </w:tcBorders>
            <w:shd w:val="clear" w:color="auto" w:fill="auto"/>
          </w:tcPr>
          <w:p w:rsidR="00D84148" w:rsidRDefault="00D84148" w:rsidP="00D84148">
            <w:pPr>
              <w:tabs>
                <w:tab w:val="left" w:pos="765"/>
                <w:tab w:val="center" w:pos="849"/>
              </w:tabs>
              <w:snapToGrid w:val="0"/>
              <w:spacing w:after="0" w:line="100" w:lineRule="atLeast"/>
              <w:rPr>
                <w:rFonts w:ascii="Times New Roman" w:eastAsia="Times New Roman" w:hAnsi="Times New Roman" w:cs="Times New Roman"/>
                <w:sz w:val="24"/>
                <w:szCs w:val="24"/>
                <w:lang w:eastAsia="ar-SA"/>
              </w:rPr>
            </w:pPr>
            <w:r w:rsidRPr="00D84148">
              <w:rPr>
                <w:rFonts w:ascii="Times New Roman" w:eastAsia="Times New Roman" w:hAnsi="Times New Roman" w:cs="Times New Roman"/>
                <w:sz w:val="24"/>
                <w:szCs w:val="24"/>
                <w:lang w:eastAsia="ar-SA"/>
              </w:rPr>
              <w:t>Очный конкурс чтецов «</w:t>
            </w:r>
            <w:r>
              <w:rPr>
                <w:rFonts w:ascii="Times New Roman" w:eastAsia="Times New Roman" w:hAnsi="Times New Roman" w:cs="Times New Roman"/>
                <w:sz w:val="24"/>
                <w:szCs w:val="24"/>
                <w:lang w:eastAsia="ar-SA"/>
              </w:rPr>
              <w:t>Стихи о природе</w:t>
            </w:r>
            <w:r w:rsidRPr="00D84148">
              <w:rPr>
                <w:rFonts w:ascii="Times New Roman" w:eastAsia="Times New Roman" w:hAnsi="Times New Roman" w:cs="Times New Roman"/>
                <w:sz w:val="24"/>
                <w:szCs w:val="24"/>
                <w:lang w:eastAsia="ar-SA"/>
              </w:rPr>
              <w:t>» международного проекта «</w:t>
            </w:r>
            <w:proofErr w:type="spellStart"/>
            <w:r w:rsidRPr="00D84148">
              <w:rPr>
                <w:rFonts w:ascii="Times New Roman" w:eastAsia="Times New Roman" w:hAnsi="Times New Roman" w:cs="Times New Roman"/>
                <w:sz w:val="24"/>
                <w:szCs w:val="24"/>
                <w:lang w:eastAsia="ar-SA"/>
              </w:rPr>
              <w:t>Сомик</w:t>
            </w:r>
            <w:proofErr w:type="spellEnd"/>
            <w:r w:rsidRPr="00D84148">
              <w:rPr>
                <w:rFonts w:ascii="Times New Roman" w:eastAsia="Times New Roman" w:hAnsi="Times New Roman" w:cs="Times New Roman"/>
                <w:sz w:val="24"/>
                <w:szCs w:val="24"/>
                <w:lang w:eastAsia="ar-SA"/>
              </w:rPr>
              <w:t>». Диплом «</w:t>
            </w:r>
            <w:r>
              <w:rPr>
                <w:rFonts w:ascii="Times New Roman" w:eastAsia="Times New Roman" w:hAnsi="Times New Roman" w:cs="Times New Roman"/>
                <w:sz w:val="24"/>
                <w:szCs w:val="24"/>
                <w:lang w:eastAsia="ar-SA"/>
              </w:rPr>
              <w:t>Призера</w:t>
            </w:r>
            <w:r w:rsidRPr="00D84148">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Файзуллина</w:t>
            </w:r>
            <w:proofErr w:type="spellEnd"/>
            <w:r>
              <w:rPr>
                <w:rFonts w:ascii="Times New Roman" w:eastAsia="Times New Roman" w:hAnsi="Times New Roman" w:cs="Times New Roman"/>
                <w:sz w:val="24"/>
                <w:szCs w:val="24"/>
                <w:lang w:eastAsia="ar-SA"/>
              </w:rPr>
              <w:t xml:space="preserve"> Азалия</w:t>
            </w:r>
            <w:r w:rsidRPr="00D84148">
              <w:rPr>
                <w:rFonts w:ascii="Times New Roman" w:eastAsia="Times New Roman" w:hAnsi="Times New Roman" w:cs="Times New Roman"/>
                <w:sz w:val="24"/>
                <w:szCs w:val="24"/>
                <w:lang w:eastAsia="ar-SA"/>
              </w:rPr>
              <w:t xml:space="preserve">. Педагог </w:t>
            </w:r>
            <w:proofErr w:type="spellStart"/>
            <w:r w:rsidRPr="00D84148">
              <w:rPr>
                <w:rFonts w:ascii="Times New Roman" w:eastAsia="Times New Roman" w:hAnsi="Times New Roman" w:cs="Times New Roman"/>
                <w:sz w:val="24"/>
                <w:szCs w:val="24"/>
                <w:lang w:eastAsia="ar-SA"/>
              </w:rPr>
              <w:t>Ишкинина</w:t>
            </w:r>
            <w:proofErr w:type="spellEnd"/>
            <w:r w:rsidRPr="00D84148">
              <w:rPr>
                <w:rFonts w:ascii="Times New Roman" w:eastAsia="Times New Roman" w:hAnsi="Times New Roman" w:cs="Times New Roman"/>
                <w:sz w:val="24"/>
                <w:szCs w:val="24"/>
                <w:lang w:eastAsia="ar-SA"/>
              </w:rPr>
              <w:t xml:space="preserve"> И.В.</w:t>
            </w:r>
          </w:p>
        </w:tc>
      </w:tr>
      <w:tr w:rsidR="003455EA" w:rsidRPr="006B7251" w:rsidTr="003C4FF8">
        <w:trPr>
          <w:trHeight w:val="816"/>
        </w:trPr>
        <w:tc>
          <w:tcPr>
            <w:tcW w:w="331" w:type="dxa"/>
            <w:tcBorders>
              <w:top w:val="single" w:sz="4" w:space="0" w:color="000000"/>
              <w:left w:val="single" w:sz="4" w:space="0" w:color="000000"/>
              <w:bottom w:val="single" w:sz="4" w:space="0" w:color="000000"/>
            </w:tcBorders>
            <w:shd w:val="clear" w:color="auto" w:fill="auto"/>
          </w:tcPr>
          <w:p w:rsidR="003455EA" w:rsidRDefault="003455EA" w:rsidP="00C44734">
            <w:pPr>
              <w:snapToGrid w:val="0"/>
              <w:spacing w:after="0" w:line="100" w:lineRule="atLeast"/>
              <w:rPr>
                <w:rFonts w:ascii="Times New Roman" w:eastAsia="Times New Roman" w:hAnsi="Times New Roman" w:cs="Times New Roman"/>
                <w:sz w:val="24"/>
                <w:szCs w:val="24"/>
                <w:lang w:eastAsia="ar-SA"/>
              </w:rPr>
            </w:pPr>
          </w:p>
        </w:tc>
        <w:tc>
          <w:tcPr>
            <w:tcW w:w="4111" w:type="dxa"/>
            <w:tcBorders>
              <w:left w:val="single" w:sz="4" w:space="0" w:color="000000"/>
              <w:bottom w:val="single" w:sz="4" w:space="0" w:color="auto"/>
            </w:tcBorders>
            <w:shd w:val="clear" w:color="auto" w:fill="auto"/>
          </w:tcPr>
          <w:p w:rsidR="003455EA" w:rsidRPr="006B7251" w:rsidRDefault="003455EA" w:rsidP="00C44734">
            <w:pPr>
              <w:snapToGrid w:val="0"/>
              <w:spacing w:after="0" w:line="100" w:lineRule="atLeast"/>
              <w:jc w:val="center"/>
              <w:rPr>
                <w:rFonts w:ascii="Times New Roman" w:eastAsia="Times New Roman" w:hAnsi="Times New Roman" w:cs="Times New Roman"/>
                <w:sz w:val="24"/>
                <w:szCs w:val="24"/>
                <w:lang w:eastAsia="ar-SA"/>
              </w:rPr>
            </w:pPr>
          </w:p>
        </w:tc>
        <w:tc>
          <w:tcPr>
            <w:tcW w:w="9497" w:type="dxa"/>
            <w:tcBorders>
              <w:top w:val="single" w:sz="4" w:space="0" w:color="000000"/>
              <w:left w:val="single" w:sz="4" w:space="0" w:color="000000"/>
              <w:bottom w:val="single" w:sz="4" w:space="0" w:color="000000"/>
              <w:right w:val="single" w:sz="4" w:space="0" w:color="000000"/>
            </w:tcBorders>
            <w:shd w:val="clear" w:color="auto" w:fill="auto"/>
          </w:tcPr>
          <w:p w:rsidR="003455EA" w:rsidRPr="00D84148" w:rsidRDefault="003455EA" w:rsidP="00D84148">
            <w:pPr>
              <w:tabs>
                <w:tab w:val="left" w:pos="765"/>
                <w:tab w:val="center" w:pos="849"/>
              </w:tabs>
              <w:snapToGrid w:val="0"/>
              <w:spacing w:after="0" w:line="100" w:lineRule="atLeast"/>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Республиканский конкурс красоты «Мини Мисс Юность – 2016». Диплом «Мин</w:t>
            </w:r>
            <w:proofErr w:type="gramStart"/>
            <w:r>
              <w:rPr>
                <w:rFonts w:ascii="Times New Roman" w:eastAsia="Times New Roman" w:hAnsi="Times New Roman" w:cs="Times New Roman"/>
                <w:sz w:val="24"/>
                <w:szCs w:val="24"/>
                <w:lang w:eastAsia="ar-SA"/>
              </w:rPr>
              <w:t>и-</w:t>
            </w:r>
            <w:proofErr w:type="gramEnd"/>
            <w:r>
              <w:rPr>
                <w:rFonts w:ascii="Times New Roman" w:eastAsia="Times New Roman" w:hAnsi="Times New Roman" w:cs="Times New Roman"/>
                <w:sz w:val="24"/>
                <w:szCs w:val="24"/>
                <w:lang w:eastAsia="ar-SA"/>
              </w:rPr>
              <w:t xml:space="preserve"> Мисс фотомодель – 2016». </w:t>
            </w:r>
            <w:proofErr w:type="spellStart"/>
            <w:r>
              <w:rPr>
                <w:rFonts w:ascii="Times New Roman" w:eastAsia="Times New Roman" w:hAnsi="Times New Roman" w:cs="Times New Roman"/>
                <w:sz w:val="24"/>
                <w:szCs w:val="24"/>
                <w:lang w:eastAsia="ar-SA"/>
              </w:rPr>
              <w:t>Мазитова</w:t>
            </w:r>
            <w:proofErr w:type="spellEnd"/>
            <w:r>
              <w:rPr>
                <w:rFonts w:ascii="Times New Roman" w:eastAsia="Times New Roman" w:hAnsi="Times New Roman" w:cs="Times New Roman"/>
                <w:sz w:val="24"/>
                <w:szCs w:val="24"/>
                <w:lang w:eastAsia="ar-SA"/>
              </w:rPr>
              <w:t xml:space="preserve"> Азалия. Руководители: </w:t>
            </w:r>
            <w:proofErr w:type="spellStart"/>
            <w:r>
              <w:rPr>
                <w:rFonts w:ascii="Times New Roman" w:eastAsia="Times New Roman" w:hAnsi="Times New Roman" w:cs="Times New Roman"/>
                <w:sz w:val="24"/>
                <w:szCs w:val="24"/>
                <w:lang w:eastAsia="ar-SA"/>
              </w:rPr>
              <w:t>Кутдусова</w:t>
            </w:r>
            <w:proofErr w:type="spellEnd"/>
            <w:r>
              <w:rPr>
                <w:rFonts w:ascii="Times New Roman" w:eastAsia="Times New Roman" w:hAnsi="Times New Roman" w:cs="Times New Roman"/>
                <w:sz w:val="24"/>
                <w:szCs w:val="24"/>
                <w:lang w:eastAsia="ar-SA"/>
              </w:rPr>
              <w:t xml:space="preserve"> Г.А., Рахимова Л.А.</w:t>
            </w:r>
          </w:p>
        </w:tc>
      </w:tr>
    </w:tbl>
    <w:p w:rsidR="00E47190" w:rsidRDefault="00E47190" w:rsidP="00E47190">
      <w:pPr>
        <w:spacing w:after="0" w:line="240" w:lineRule="auto"/>
        <w:jc w:val="both"/>
        <w:rPr>
          <w:rFonts w:ascii="Times New Roman" w:hAnsi="Times New Roman" w:cs="Times New Roman"/>
          <w:sz w:val="24"/>
          <w:szCs w:val="24"/>
        </w:rPr>
      </w:pPr>
    </w:p>
    <w:p w:rsidR="00807529" w:rsidRDefault="00807529" w:rsidP="00E47190">
      <w:pPr>
        <w:spacing w:after="0" w:line="240" w:lineRule="auto"/>
        <w:ind w:firstLine="567"/>
        <w:jc w:val="both"/>
        <w:rPr>
          <w:rFonts w:ascii="Times New Roman" w:eastAsia="Times New Roman" w:hAnsi="Times New Roman" w:cs="Times New Roman"/>
          <w:sz w:val="24"/>
          <w:szCs w:val="24"/>
          <w:lang w:eastAsia="ar-SA"/>
        </w:rPr>
      </w:pPr>
    </w:p>
    <w:p w:rsidR="00807529" w:rsidRDefault="00807529" w:rsidP="00E47190">
      <w:pPr>
        <w:spacing w:after="0" w:line="240" w:lineRule="auto"/>
        <w:ind w:firstLine="567"/>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Педагоги являются участниками:</w:t>
      </w:r>
    </w:p>
    <w:p w:rsidR="00D368FA" w:rsidRDefault="00D368FA" w:rsidP="00E47190">
      <w:pPr>
        <w:spacing w:after="0" w:line="240" w:lineRule="auto"/>
        <w:ind w:firstLine="567"/>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 Сертификат компетенций авторского семинара Кудрявцева Владимира </w:t>
      </w:r>
      <w:proofErr w:type="spellStart"/>
      <w:r>
        <w:rPr>
          <w:rFonts w:ascii="Times New Roman" w:eastAsia="Times New Roman" w:hAnsi="Times New Roman" w:cs="Times New Roman"/>
          <w:sz w:val="24"/>
          <w:szCs w:val="24"/>
          <w:lang w:eastAsia="ar-SA"/>
        </w:rPr>
        <w:t>Товиевича</w:t>
      </w:r>
      <w:proofErr w:type="spellEnd"/>
      <w:r>
        <w:rPr>
          <w:rFonts w:ascii="Times New Roman" w:eastAsia="Times New Roman" w:hAnsi="Times New Roman" w:cs="Times New Roman"/>
          <w:sz w:val="24"/>
          <w:szCs w:val="24"/>
          <w:lang w:eastAsia="ar-SA"/>
        </w:rPr>
        <w:t xml:space="preserve">, доктора психологических наук, профессора, заведующего кафедрой теории и истории психологии Института психологии им. </w:t>
      </w:r>
      <w:proofErr w:type="spellStart"/>
      <w:r>
        <w:rPr>
          <w:rFonts w:ascii="Times New Roman" w:eastAsia="Times New Roman" w:hAnsi="Times New Roman" w:cs="Times New Roman"/>
          <w:sz w:val="24"/>
          <w:szCs w:val="24"/>
          <w:lang w:eastAsia="ar-SA"/>
        </w:rPr>
        <w:t>Л.С.Выготского</w:t>
      </w:r>
      <w:proofErr w:type="spellEnd"/>
      <w:r>
        <w:rPr>
          <w:rFonts w:ascii="Times New Roman" w:eastAsia="Times New Roman" w:hAnsi="Times New Roman" w:cs="Times New Roman"/>
          <w:sz w:val="24"/>
          <w:szCs w:val="24"/>
          <w:lang w:eastAsia="ar-SA"/>
        </w:rPr>
        <w:t xml:space="preserve"> Российского государственного гуманитарного университета, автора и руководителя образовательных проектов «Тропинки» и </w:t>
      </w:r>
      <w:proofErr w:type="spellStart"/>
      <w:r>
        <w:rPr>
          <w:rFonts w:ascii="Times New Roman" w:eastAsia="Times New Roman" w:hAnsi="Times New Roman" w:cs="Times New Roman"/>
          <w:sz w:val="24"/>
          <w:szCs w:val="24"/>
          <w:lang w:eastAsia="ar-SA"/>
        </w:rPr>
        <w:t>ФИРОбруч</w:t>
      </w:r>
      <w:proofErr w:type="spellEnd"/>
      <w:r>
        <w:rPr>
          <w:rFonts w:ascii="Times New Roman" w:eastAsia="Times New Roman" w:hAnsi="Times New Roman" w:cs="Times New Roman"/>
          <w:sz w:val="24"/>
          <w:szCs w:val="24"/>
          <w:lang w:eastAsia="ar-SA"/>
        </w:rPr>
        <w:t xml:space="preserve">» -  «На пороге ученичества. Развитие воображения дошкольников, как источник психологической готовности к школе». </w:t>
      </w:r>
      <w:proofErr w:type="spellStart"/>
      <w:r>
        <w:rPr>
          <w:rFonts w:ascii="Times New Roman" w:eastAsia="Times New Roman" w:hAnsi="Times New Roman" w:cs="Times New Roman"/>
          <w:sz w:val="24"/>
          <w:szCs w:val="24"/>
          <w:lang w:eastAsia="ar-SA"/>
        </w:rPr>
        <w:t>Ст</w:t>
      </w:r>
      <w:proofErr w:type="gramStart"/>
      <w:r>
        <w:rPr>
          <w:rFonts w:ascii="Times New Roman" w:eastAsia="Times New Roman" w:hAnsi="Times New Roman" w:cs="Times New Roman"/>
          <w:sz w:val="24"/>
          <w:szCs w:val="24"/>
          <w:lang w:eastAsia="ar-SA"/>
        </w:rPr>
        <w:t>.в</w:t>
      </w:r>
      <w:proofErr w:type="gramEnd"/>
      <w:r>
        <w:rPr>
          <w:rFonts w:ascii="Times New Roman" w:eastAsia="Times New Roman" w:hAnsi="Times New Roman" w:cs="Times New Roman"/>
          <w:sz w:val="24"/>
          <w:szCs w:val="24"/>
          <w:lang w:eastAsia="ar-SA"/>
        </w:rPr>
        <w:t>оспитатель</w:t>
      </w:r>
      <w:proofErr w:type="spellEnd"/>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Садретдинова</w:t>
      </w:r>
      <w:proofErr w:type="spellEnd"/>
      <w:r>
        <w:rPr>
          <w:rFonts w:ascii="Times New Roman" w:eastAsia="Times New Roman" w:hAnsi="Times New Roman" w:cs="Times New Roman"/>
          <w:sz w:val="24"/>
          <w:szCs w:val="24"/>
          <w:lang w:eastAsia="ar-SA"/>
        </w:rPr>
        <w:t xml:space="preserve"> О.И.</w:t>
      </w:r>
    </w:p>
    <w:p w:rsidR="00807529" w:rsidRDefault="00807529" w:rsidP="00E47190">
      <w:pPr>
        <w:spacing w:after="0" w:line="240" w:lineRule="auto"/>
        <w:ind w:firstLine="567"/>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 Свидетельство участника Международной научно-практической конференции «Развитие современного образования: от теории к практике» и автором научной работы «Развивающие функции художественной литературы в подготовке детей к школе». Воспитатель </w:t>
      </w:r>
      <w:proofErr w:type="spellStart"/>
      <w:r>
        <w:rPr>
          <w:rFonts w:ascii="Times New Roman" w:eastAsia="Times New Roman" w:hAnsi="Times New Roman" w:cs="Times New Roman"/>
          <w:sz w:val="24"/>
          <w:szCs w:val="24"/>
          <w:lang w:eastAsia="ar-SA"/>
        </w:rPr>
        <w:t>Ишкинина</w:t>
      </w:r>
      <w:proofErr w:type="spellEnd"/>
      <w:r>
        <w:rPr>
          <w:rFonts w:ascii="Times New Roman" w:eastAsia="Times New Roman" w:hAnsi="Times New Roman" w:cs="Times New Roman"/>
          <w:sz w:val="24"/>
          <w:szCs w:val="24"/>
          <w:lang w:eastAsia="ar-SA"/>
        </w:rPr>
        <w:t xml:space="preserve"> И.В.</w:t>
      </w:r>
    </w:p>
    <w:p w:rsidR="00D368FA" w:rsidRDefault="00D368FA" w:rsidP="0098407D">
      <w:pPr>
        <w:spacing w:after="0" w:line="240" w:lineRule="auto"/>
        <w:ind w:firstLine="567"/>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 Сертификат программы внутренних аттестационных экспертов образовательных организаций </w:t>
      </w:r>
      <w:proofErr w:type="spellStart"/>
      <w:r>
        <w:rPr>
          <w:rFonts w:ascii="Times New Roman" w:eastAsia="Times New Roman" w:hAnsi="Times New Roman" w:cs="Times New Roman"/>
          <w:sz w:val="24"/>
          <w:szCs w:val="24"/>
          <w:lang w:eastAsia="ar-SA"/>
        </w:rPr>
        <w:t>г</w:t>
      </w:r>
      <w:proofErr w:type="gramStart"/>
      <w:r>
        <w:rPr>
          <w:rFonts w:ascii="Times New Roman" w:eastAsia="Times New Roman" w:hAnsi="Times New Roman" w:cs="Times New Roman"/>
          <w:sz w:val="24"/>
          <w:szCs w:val="24"/>
          <w:lang w:eastAsia="ar-SA"/>
        </w:rPr>
        <w:t>.К</w:t>
      </w:r>
      <w:proofErr w:type="gramEnd"/>
      <w:r>
        <w:rPr>
          <w:rFonts w:ascii="Times New Roman" w:eastAsia="Times New Roman" w:hAnsi="Times New Roman" w:cs="Times New Roman"/>
          <w:sz w:val="24"/>
          <w:szCs w:val="24"/>
          <w:lang w:eastAsia="ar-SA"/>
        </w:rPr>
        <w:t>азани</w:t>
      </w:r>
      <w:proofErr w:type="spellEnd"/>
      <w:r>
        <w:rPr>
          <w:rFonts w:ascii="Times New Roman" w:eastAsia="Times New Roman" w:hAnsi="Times New Roman" w:cs="Times New Roman"/>
          <w:sz w:val="24"/>
          <w:szCs w:val="24"/>
          <w:lang w:eastAsia="ar-SA"/>
        </w:rPr>
        <w:t xml:space="preserve"> «Методика оценки уровня квалификации педагогических работников на основе </w:t>
      </w:r>
      <w:proofErr w:type="spellStart"/>
      <w:r>
        <w:rPr>
          <w:rFonts w:ascii="Times New Roman" w:eastAsia="Times New Roman" w:hAnsi="Times New Roman" w:cs="Times New Roman"/>
          <w:sz w:val="24"/>
          <w:szCs w:val="24"/>
          <w:lang w:eastAsia="ar-SA"/>
        </w:rPr>
        <w:t>компетентностного</w:t>
      </w:r>
      <w:proofErr w:type="spellEnd"/>
      <w:r>
        <w:rPr>
          <w:rFonts w:ascii="Times New Roman" w:eastAsia="Times New Roman" w:hAnsi="Times New Roman" w:cs="Times New Roman"/>
          <w:sz w:val="24"/>
          <w:szCs w:val="24"/>
          <w:lang w:eastAsia="ar-SA"/>
        </w:rPr>
        <w:t xml:space="preserve"> подхода»</w:t>
      </w:r>
      <w:r w:rsidR="0098407D">
        <w:rPr>
          <w:rFonts w:ascii="Times New Roman" w:eastAsia="Times New Roman" w:hAnsi="Times New Roman" w:cs="Times New Roman"/>
          <w:sz w:val="24"/>
          <w:szCs w:val="24"/>
          <w:lang w:eastAsia="ar-SA"/>
        </w:rPr>
        <w:t xml:space="preserve">. </w:t>
      </w:r>
      <w:proofErr w:type="spellStart"/>
      <w:r w:rsidR="0098407D">
        <w:rPr>
          <w:rFonts w:ascii="Times New Roman" w:eastAsia="Times New Roman" w:hAnsi="Times New Roman" w:cs="Times New Roman"/>
          <w:sz w:val="24"/>
          <w:szCs w:val="24"/>
          <w:lang w:eastAsia="ar-SA"/>
        </w:rPr>
        <w:t>Ст</w:t>
      </w:r>
      <w:proofErr w:type="gramStart"/>
      <w:r w:rsidR="0098407D">
        <w:rPr>
          <w:rFonts w:ascii="Times New Roman" w:eastAsia="Times New Roman" w:hAnsi="Times New Roman" w:cs="Times New Roman"/>
          <w:sz w:val="24"/>
          <w:szCs w:val="24"/>
          <w:lang w:eastAsia="ar-SA"/>
        </w:rPr>
        <w:t>.в</w:t>
      </w:r>
      <w:proofErr w:type="gramEnd"/>
      <w:r w:rsidR="0098407D">
        <w:rPr>
          <w:rFonts w:ascii="Times New Roman" w:eastAsia="Times New Roman" w:hAnsi="Times New Roman" w:cs="Times New Roman"/>
          <w:sz w:val="24"/>
          <w:szCs w:val="24"/>
          <w:lang w:eastAsia="ar-SA"/>
        </w:rPr>
        <w:t>оспитатель</w:t>
      </w:r>
      <w:proofErr w:type="spellEnd"/>
      <w:r w:rsidR="0098407D">
        <w:rPr>
          <w:rFonts w:ascii="Times New Roman" w:eastAsia="Times New Roman" w:hAnsi="Times New Roman" w:cs="Times New Roman"/>
          <w:sz w:val="24"/>
          <w:szCs w:val="24"/>
          <w:lang w:eastAsia="ar-SA"/>
        </w:rPr>
        <w:t xml:space="preserve"> </w:t>
      </w:r>
      <w:proofErr w:type="spellStart"/>
      <w:r w:rsidR="0098407D">
        <w:rPr>
          <w:rFonts w:ascii="Times New Roman" w:eastAsia="Times New Roman" w:hAnsi="Times New Roman" w:cs="Times New Roman"/>
          <w:sz w:val="24"/>
          <w:szCs w:val="24"/>
          <w:lang w:eastAsia="ar-SA"/>
        </w:rPr>
        <w:t>Садретдинова</w:t>
      </w:r>
      <w:proofErr w:type="spellEnd"/>
      <w:r w:rsidR="0098407D">
        <w:rPr>
          <w:rFonts w:ascii="Times New Roman" w:eastAsia="Times New Roman" w:hAnsi="Times New Roman" w:cs="Times New Roman"/>
          <w:sz w:val="24"/>
          <w:szCs w:val="24"/>
          <w:lang w:eastAsia="ar-SA"/>
        </w:rPr>
        <w:t xml:space="preserve"> О.И.</w:t>
      </w:r>
    </w:p>
    <w:p w:rsidR="0098407D" w:rsidRPr="0098407D" w:rsidRDefault="0098407D" w:rsidP="0098407D">
      <w:pPr>
        <w:spacing w:after="0" w:line="240" w:lineRule="auto"/>
        <w:ind w:firstLine="567"/>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Участник проекта министерства образования и науки РТ «Совершенствование качества преподавания в РТ» и сингапурской компании «</w:t>
      </w:r>
      <w:proofErr w:type="spellStart"/>
      <w:r>
        <w:rPr>
          <w:rFonts w:ascii="Times New Roman" w:eastAsia="Times New Roman" w:hAnsi="Times New Roman" w:cs="Times New Roman"/>
          <w:sz w:val="24"/>
          <w:szCs w:val="24"/>
          <w:lang w:val="en-US" w:eastAsia="ar-SA"/>
        </w:rPr>
        <w:t>Educare</w:t>
      </w:r>
      <w:proofErr w:type="spellEnd"/>
      <w:r w:rsidRPr="0098407D">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val="en-US" w:eastAsia="ar-SA"/>
        </w:rPr>
        <w:t>International</w:t>
      </w:r>
      <w:r w:rsidRPr="0098407D">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val="en-US" w:eastAsia="ar-SA"/>
        </w:rPr>
        <w:t>Consultancy</w:t>
      </w:r>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Ст</w:t>
      </w:r>
      <w:proofErr w:type="gramStart"/>
      <w:r>
        <w:rPr>
          <w:rFonts w:ascii="Times New Roman" w:eastAsia="Times New Roman" w:hAnsi="Times New Roman" w:cs="Times New Roman"/>
          <w:sz w:val="24"/>
          <w:szCs w:val="24"/>
          <w:lang w:eastAsia="ar-SA"/>
        </w:rPr>
        <w:t>.в</w:t>
      </w:r>
      <w:proofErr w:type="gramEnd"/>
      <w:r>
        <w:rPr>
          <w:rFonts w:ascii="Times New Roman" w:eastAsia="Times New Roman" w:hAnsi="Times New Roman" w:cs="Times New Roman"/>
          <w:sz w:val="24"/>
          <w:szCs w:val="24"/>
          <w:lang w:eastAsia="ar-SA"/>
        </w:rPr>
        <w:t>оспитатель</w:t>
      </w:r>
      <w:proofErr w:type="spellEnd"/>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Садретдинова</w:t>
      </w:r>
      <w:proofErr w:type="spellEnd"/>
      <w:r>
        <w:rPr>
          <w:rFonts w:ascii="Times New Roman" w:eastAsia="Times New Roman" w:hAnsi="Times New Roman" w:cs="Times New Roman"/>
          <w:sz w:val="24"/>
          <w:szCs w:val="24"/>
          <w:lang w:eastAsia="ar-SA"/>
        </w:rPr>
        <w:t xml:space="preserve"> О.И.</w:t>
      </w:r>
    </w:p>
    <w:p w:rsidR="004F4A56" w:rsidRDefault="004F4A56" w:rsidP="00E47190">
      <w:pPr>
        <w:spacing w:after="0" w:line="240" w:lineRule="auto"/>
        <w:ind w:firstLine="567"/>
        <w:jc w:val="both"/>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eastAsia="ar-SA"/>
        </w:rPr>
        <w:t xml:space="preserve">- Сертификат </w:t>
      </w:r>
      <w:r>
        <w:rPr>
          <w:rFonts w:ascii="Times New Roman" w:eastAsia="Times New Roman" w:hAnsi="Times New Roman" w:cs="Times New Roman"/>
          <w:sz w:val="24"/>
          <w:szCs w:val="24"/>
          <w:lang w:val="tt-RU" w:eastAsia="ar-SA"/>
        </w:rPr>
        <w:t>Татарстанның халык шагыйре</w:t>
      </w:r>
      <w:proofErr w:type="gramStart"/>
      <w:r>
        <w:rPr>
          <w:rFonts w:ascii="Times New Roman" w:eastAsia="Times New Roman" w:hAnsi="Times New Roman" w:cs="Times New Roman"/>
          <w:sz w:val="24"/>
          <w:szCs w:val="24"/>
          <w:lang w:val="tt-RU" w:eastAsia="ar-SA"/>
        </w:rPr>
        <w:t xml:space="preserve"> Р</w:t>
      </w:r>
      <w:proofErr w:type="gramEnd"/>
      <w:r>
        <w:rPr>
          <w:rFonts w:ascii="Times New Roman" w:eastAsia="Times New Roman" w:hAnsi="Times New Roman" w:cs="Times New Roman"/>
          <w:sz w:val="24"/>
          <w:szCs w:val="24"/>
          <w:lang w:val="tt-RU" w:eastAsia="ar-SA"/>
        </w:rPr>
        <w:t>азил Вәлиевнең тормыш һәм иҗат юлына багышланган Республика күләм “Дулкыннар” бәйгесенең сайлап алу турына катнаушычылар әзерләгәне өчен. Сабирзянова М.М.</w:t>
      </w:r>
    </w:p>
    <w:p w:rsidR="0098407D" w:rsidRPr="004F4A56" w:rsidRDefault="0098407D" w:rsidP="00E47190">
      <w:pPr>
        <w:spacing w:after="0" w:line="240" w:lineRule="auto"/>
        <w:ind w:firstLine="567"/>
        <w:jc w:val="both"/>
        <w:rPr>
          <w:rFonts w:ascii="Times New Roman" w:eastAsia="Times New Roman" w:hAnsi="Times New Roman" w:cs="Times New Roman"/>
          <w:sz w:val="24"/>
          <w:szCs w:val="24"/>
          <w:lang w:val="tt-RU" w:eastAsia="ar-SA"/>
        </w:rPr>
      </w:pPr>
    </w:p>
    <w:p w:rsidR="00807529" w:rsidRDefault="00807529" w:rsidP="00E47190">
      <w:pPr>
        <w:spacing w:after="0" w:line="240" w:lineRule="auto"/>
        <w:ind w:firstLine="567"/>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Публикации:</w:t>
      </w:r>
    </w:p>
    <w:p w:rsidR="00807529" w:rsidRDefault="00807529" w:rsidP="00E47190">
      <w:pPr>
        <w:spacing w:after="0" w:line="240" w:lineRule="auto"/>
        <w:ind w:firstLine="567"/>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 Сборник материалов </w:t>
      </w:r>
      <w:r w:rsidRPr="00807529">
        <w:rPr>
          <w:rFonts w:ascii="Times New Roman" w:eastAsia="Times New Roman" w:hAnsi="Times New Roman" w:cs="Times New Roman"/>
          <w:sz w:val="24"/>
          <w:szCs w:val="24"/>
          <w:lang w:eastAsia="ar-SA"/>
        </w:rPr>
        <w:t xml:space="preserve">Международной научно-практической конференции «Развитие современного образования: от теории к практике» и автором научной работы «Развивающие функции художественной литературы в подготовке детей к школе». </w:t>
      </w:r>
      <w:r>
        <w:rPr>
          <w:rFonts w:ascii="Times New Roman" w:eastAsia="Times New Roman" w:hAnsi="Times New Roman" w:cs="Times New Roman"/>
          <w:sz w:val="24"/>
          <w:szCs w:val="24"/>
          <w:lang w:eastAsia="ar-SA"/>
        </w:rPr>
        <w:t>Центр научного сотрудничества «</w:t>
      </w:r>
      <w:proofErr w:type="spellStart"/>
      <w:r>
        <w:rPr>
          <w:rFonts w:ascii="Times New Roman" w:eastAsia="Times New Roman" w:hAnsi="Times New Roman" w:cs="Times New Roman"/>
          <w:sz w:val="24"/>
          <w:szCs w:val="24"/>
          <w:lang w:eastAsia="ar-SA"/>
        </w:rPr>
        <w:t>Интерактив</w:t>
      </w:r>
      <w:proofErr w:type="spellEnd"/>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плюс»</w:t>
      </w:r>
      <w:proofErr w:type="gramStart"/>
      <w:r>
        <w:rPr>
          <w:rFonts w:ascii="Times New Roman" w:eastAsia="Times New Roman" w:hAnsi="Times New Roman" w:cs="Times New Roman"/>
          <w:sz w:val="24"/>
          <w:szCs w:val="24"/>
          <w:lang w:eastAsia="ar-SA"/>
        </w:rPr>
        <w:t>.</w:t>
      </w:r>
      <w:r w:rsidRPr="00807529">
        <w:rPr>
          <w:rFonts w:ascii="Times New Roman" w:eastAsia="Times New Roman" w:hAnsi="Times New Roman" w:cs="Times New Roman"/>
          <w:sz w:val="24"/>
          <w:szCs w:val="24"/>
          <w:lang w:eastAsia="ar-SA"/>
        </w:rPr>
        <w:t>В</w:t>
      </w:r>
      <w:proofErr w:type="gramEnd"/>
      <w:r w:rsidRPr="00807529">
        <w:rPr>
          <w:rFonts w:ascii="Times New Roman" w:eastAsia="Times New Roman" w:hAnsi="Times New Roman" w:cs="Times New Roman"/>
          <w:sz w:val="24"/>
          <w:szCs w:val="24"/>
          <w:lang w:eastAsia="ar-SA"/>
        </w:rPr>
        <w:t>оспитатель</w:t>
      </w:r>
      <w:proofErr w:type="spellEnd"/>
      <w:r w:rsidRPr="00807529">
        <w:rPr>
          <w:rFonts w:ascii="Times New Roman" w:eastAsia="Times New Roman" w:hAnsi="Times New Roman" w:cs="Times New Roman"/>
          <w:sz w:val="24"/>
          <w:szCs w:val="24"/>
          <w:lang w:eastAsia="ar-SA"/>
        </w:rPr>
        <w:t xml:space="preserve"> </w:t>
      </w:r>
      <w:proofErr w:type="spellStart"/>
      <w:r w:rsidRPr="00807529">
        <w:rPr>
          <w:rFonts w:ascii="Times New Roman" w:eastAsia="Times New Roman" w:hAnsi="Times New Roman" w:cs="Times New Roman"/>
          <w:sz w:val="24"/>
          <w:szCs w:val="24"/>
          <w:lang w:eastAsia="ar-SA"/>
        </w:rPr>
        <w:t>Ишкинина</w:t>
      </w:r>
      <w:proofErr w:type="spellEnd"/>
      <w:r w:rsidRPr="00807529">
        <w:rPr>
          <w:rFonts w:ascii="Times New Roman" w:eastAsia="Times New Roman" w:hAnsi="Times New Roman" w:cs="Times New Roman"/>
          <w:sz w:val="24"/>
          <w:szCs w:val="24"/>
          <w:lang w:eastAsia="ar-SA"/>
        </w:rPr>
        <w:t xml:space="preserve"> И.В.</w:t>
      </w:r>
    </w:p>
    <w:p w:rsidR="00F14D9D" w:rsidRDefault="00F14D9D" w:rsidP="00E47190">
      <w:pPr>
        <w:spacing w:after="0" w:line="240" w:lineRule="auto"/>
        <w:ind w:firstLine="567"/>
        <w:jc w:val="both"/>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eastAsia="ar-SA"/>
        </w:rPr>
        <w:lastRenderedPageBreak/>
        <w:t xml:space="preserve">- Сборник материалов Всероссийского заочного фестиваля педагогических идей «Методическая копилка». Автономная некоммерческая организация дополнительного образования «Учебный центр профессиональных квалификаций «Лидер». </w:t>
      </w:r>
      <w:proofErr w:type="gramStart"/>
      <w:r>
        <w:rPr>
          <w:rFonts w:ascii="Times New Roman" w:eastAsia="Times New Roman" w:hAnsi="Times New Roman" w:cs="Times New Roman"/>
          <w:sz w:val="24"/>
          <w:szCs w:val="24"/>
          <w:lang w:eastAsia="ar-SA"/>
        </w:rPr>
        <w:t>Интегрированная</w:t>
      </w:r>
      <w:proofErr w:type="gramEnd"/>
      <w:r>
        <w:rPr>
          <w:rFonts w:ascii="Times New Roman" w:eastAsia="Times New Roman" w:hAnsi="Times New Roman" w:cs="Times New Roman"/>
          <w:sz w:val="24"/>
          <w:szCs w:val="24"/>
          <w:lang w:eastAsia="ar-SA"/>
        </w:rPr>
        <w:t xml:space="preserve"> ООД в подготовительной к школе группе инструктора по физической культуре и учителя-логопеда по теме: «домашние животные». </w:t>
      </w:r>
      <w:proofErr w:type="spellStart"/>
      <w:r>
        <w:rPr>
          <w:rFonts w:ascii="Times New Roman" w:eastAsia="Times New Roman" w:hAnsi="Times New Roman" w:cs="Times New Roman"/>
          <w:sz w:val="24"/>
          <w:szCs w:val="24"/>
          <w:lang w:eastAsia="ar-SA"/>
        </w:rPr>
        <w:t>Гилязова</w:t>
      </w:r>
      <w:proofErr w:type="spellEnd"/>
      <w:r>
        <w:rPr>
          <w:rFonts w:ascii="Times New Roman" w:eastAsia="Times New Roman" w:hAnsi="Times New Roman" w:cs="Times New Roman"/>
          <w:sz w:val="24"/>
          <w:szCs w:val="24"/>
          <w:lang w:eastAsia="ar-SA"/>
        </w:rPr>
        <w:t xml:space="preserve"> А.С. , </w:t>
      </w:r>
      <w:proofErr w:type="spellStart"/>
      <w:r>
        <w:rPr>
          <w:rFonts w:ascii="Times New Roman" w:eastAsia="Times New Roman" w:hAnsi="Times New Roman" w:cs="Times New Roman"/>
          <w:sz w:val="24"/>
          <w:szCs w:val="24"/>
          <w:lang w:eastAsia="ar-SA"/>
        </w:rPr>
        <w:t>Иксанова</w:t>
      </w:r>
      <w:proofErr w:type="spellEnd"/>
      <w:r>
        <w:rPr>
          <w:rFonts w:ascii="Times New Roman" w:eastAsia="Times New Roman" w:hAnsi="Times New Roman" w:cs="Times New Roman"/>
          <w:sz w:val="24"/>
          <w:szCs w:val="24"/>
          <w:lang w:eastAsia="ar-SA"/>
        </w:rPr>
        <w:t xml:space="preserve"> А.М.</w:t>
      </w:r>
    </w:p>
    <w:p w:rsidR="004F4A56" w:rsidRPr="004F4A56" w:rsidRDefault="004F4A56" w:rsidP="00E47190">
      <w:pPr>
        <w:spacing w:after="0" w:line="240" w:lineRule="auto"/>
        <w:ind w:firstLine="567"/>
        <w:jc w:val="both"/>
        <w:rPr>
          <w:rFonts w:ascii="Times New Roman" w:eastAsia="Times New Roman" w:hAnsi="Times New Roman" w:cs="Times New Roman"/>
          <w:sz w:val="24"/>
          <w:szCs w:val="24"/>
          <w:lang w:val="tt-RU" w:eastAsia="ar-SA"/>
        </w:rPr>
      </w:pPr>
    </w:p>
    <w:p w:rsidR="00E47190" w:rsidRDefault="00E47190" w:rsidP="00E47190">
      <w:pPr>
        <w:spacing w:after="0" w:line="240" w:lineRule="auto"/>
        <w:ind w:firstLine="567"/>
        <w:jc w:val="both"/>
        <w:rPr>
          <w:rFonts w:ascii="Times New Roman" w:eastAsia="Times New Roman" w:hAnsi="Times New Roman" w:cs="Times New Roman"/>
          <w:sz w:val="24"/>
          <w:szCs w:val="24"/>
          <w:lang w:eastAsia="ar-SA"/>
        </w:rPr>
      </w:pPr>
      <w:r w:rsidRPr="004A5ADD">
        <w:rPr>
          <w:rFonts w:ascii="Times New Roman" w:eastAsia="Times New Roman" w:hAnsi="Times New Roman" w:cs="Times New Roman"/>
          <w:sz w:val="24"/>
          <w:szCs w:val="24"/>
          <w:lang w:eastAsia="ar-SA"/>
        </w:rPr>
        <w:t>Педагоги и воспитанники МАДОУ принимают активное участие в мероприятиях и конкурсах различных уровней, при этом результативность ежегодно растёт, увеличивается количество, как участников, так и победителей.</w:t>
      </w:r>
    </w:p>
    <w:p w:rsidR="00F46DD8" w:rsidRPr="004A5ADD" w:rsidRDefault="00F46DD8" w:rsidP="00E47190">
      <w:pPr>
        <w:spacing w:after="0" w:line="240" w:lineRule="auto"/>
        <w:ind w:firstLine="567"/>
        <w:jc w:val="both"/>
        <w:rPr>
          <w:rFonts w:ascii="Times New Roman" w:eastAsia="Times New Roman" w:hAnsi="Times New Roman" w:cs="Times New Roman"/>
          <w:sz w:val="24"/>
          <w:szCs w:val="24"/>
          <w:lang w:eastAsia="ar-SA"/>
        </w:rPr>
      </w:pPr>
      <w:r w:rsidRPr="00F46DD8">
        <w:rPr>
          <w:rFonts w:ascii="Times New Roman" w:eastAsia="Times New Roman" w:hAnsi="Times New Roman" w:cs="Times New Roman"/>
          <w:sz w:val="24"/>
          <w:szCs w:val="24"/>
          <w:lang w:eastAsia="ar-SA"/>
        </w:rPr>
        <w:t xml:space="preserve">МАДОУ «Детский сад №67» является </w:t>
      </w:r>
      <w:proofErr w:type="spellStart"/>
      <w:r w:rsidRPr="00F46DD8">
        <w:rPr>
          <w:rFonts w:ascii="Times New Roman" w:eastAsia="Times New Roman" w:hAnsi="Times New Roman" w:cs="Times New Roman"/>
          <w:sz w:val="24"/>
          <w:szCs w:val="24"/>
          <w:lang w:eastAsia="ar-SA"/>
        </w:rPr>
        <w:t>стажировочной</w:t>
      </w:r>
      <w:proofErr w:type="spellEnd"/>
      <w:r w:rsidRPr="00F46DD8">
        <w:rPr>
          <w:rFonts w:ascii="Times New Roman" w:eastAsia="Times New Roman" w:hAnsi="Times New Roman" w:cs="Times New Roman"/>
          <w:sz w:val="24"/>
          <w:szCs w:val="24"/>
          <w:lang w:eastAsia="ar-SA"/>
        </w:rPr>
        <w:t xml:space="preserve"> площадкой ПМЦПК и ППРО </w:t>
      </w:r>
      <w:proofErr w:type="gramStart"/>
      <w:r w:rsidRPr="00F46DD8">
        <w:rPr>
          <w:rFonts w:ascii="Times New Roman" w:eastAsia="Times New Roman" w:hAnsi="Times New Roman" w:cs="Times New Roman"/>
          <w:sz w:val="24"/>
          <w:szCs w:val="24"/>
          <w:lang w:eastAsia="ar-SA"/>
        </w:rPr>
        <w:t>К(</w:t>
      </w:r>
      <w:proofErr w:type="gramEnd"/>
      <w:r w:rsidRPr="00F46DD8">
        <w:rPr>
          <w:rFonts w:ascii="Times New Roman" w:eastAsia="Times New Roman" w:hAnsi="Times New Roman" w:cs="Times New Roman"/>
          <w:sz w:val="24"/>
          <w:szCs w:val="24"/>
          <w:lang w:eastAsia="ar-SA"/>
        </w:rPr>
        <w:t>П)ФУ, Института развития образования РТ (Приказ №822 от 05.10.2016г. ИКМО г. Казани Управления образования)</w:t>
      </w:r>
      <w:r>
        <w:rPr>
          <w:rFonts w:ascii="Times New Roman" w:eastAsia="Times New Roman" w:hAnsi="Times New Roman" w:cs="Times New Roman"/>
          <w:sz w:val="24"/>
          <w:szCs w:val="24"/>
          <w:lang w:eastAsia="ar-SA"/>
        </w:rPr>
        <w:t>.</w:t>
      </w:r>
    </w:p>
    <w:p w:rsidR="00E47190" w:rsidRPr="004A5ADD" w:rsidRDefault="00E47190" w:rsidP="00E47190">
      <w:pPr>
        <w:spacing w:after="0" w:line="240" w:lineRule="auto"/>
        <w:ind w:firstLine="567"/>
        <w:jc w:val="both"/>
        <w:rPr>
          <w:rFonts w:ascii="Times New Roman" w:eastAsia="Times New Roman" w:hAnsi="Times New Roman" w:cs="Times New Roman"/>
          <w:sz w:val="24"/>
          <w:szCs w:val="24"/>
          <w:lang w:eastAsia="ar-SA"/>
        </w:rPr>
      </w:pPr>
      <w:r w:rsidRPr="004A5ADD">
        <w:rPr>
          <w:rFonts w:ascii="Times New Roman" w:eastAsia="Times New Roman" w:hAnsi="Times New Roman" w:cs="Times New Roman"/>
          <w:sz w:val="24"/>
          <w:szCs w:val="24"/>
          <w:lang w:eastAsia="ar-SA"/>
        </w:rPr>
        <w:t>Детский сад имеет сертификат Участника всероссийской экспериментальной работы; является инновационной, базовой экспериментальной площадкой совместно с ФГАОУ ВПО «</w:t>
      </w:r>
      <w:proofErr w:type="spellStart"/>
      <w:r w:rsidRPr="004A5ADD">
        <w:rPr>
          <w:rFonts w:ascii="Times New Roman" w:eastAsia="Times New Roman" w:hAnsi="Times New Roman" w:cs="Times New Roman"/>
          <w:sz w:val="24"/>
          <w:szCs w:val="24"/>
          <w:lang w:eastAsia="ar-SA"/>
        </w:rPr>
        <w:t>Казансий</w:t>
      </w:r>
      <w:proofErr w:type="spellEnd"/>
      <w:r w:rsidRPr="004A5ADD">
        <w:rPr>
          <w:rFonts w:ascii="Times New Roman" w:eastAsia="Times New Roman" w:hAnsi="Times New Roman" w:cs="Times New Roman"/>
          <w:sz w:val="24"/>
          <w:szCs w:val="24"/>
          <w:lang w:eastAsia="ar-SA"/>
        </w:rPr>
        <w:t xml:space="preserve"> (Приволжский) Федеральный Университет по внедрению </w:t>
      </w:r>
      <w:proofErr w:type="spellStart"/>
      <w:r w:rsidRPr="004A5ADD">
        <w:rPr>
          <w:rFonts w:ascii="Times New Roman" w:eastAsia="Times New Roman" w:hAnsi="Times New Roman" w:cs="Times New Roman"/>
          <w:sz w:val="24"/>
          <w:szCs w:val="24"/>
          <w:lang w:eastAsia="ar-SA"/>
        </w:rPr>
        <w:t>ГТОв</w:t>
      </w:r>
      <w:proofErr w:type="spellEnd"/>
      <w:r w:rsidRPr="004A5ADD">
        <w:rPr>
          <w:rFonts w:ascii="Times New Roman" w:eastAsia="Times New Roman" w:hAnsi="Times New Roman" w:cs="Times New Roman"/>
          <w:sz w:val="24"/>
          <w:szCs w:val="24"/>
          <w:lang w:eastAsia="ar-SA"/>
        </w:rPr>
        <w:t xml:space="preserve"> РТ» договор о сотрудничестве от 01.12.2014 года.</w:t>
      </w:r>
    </w:p>
    <w:p w:rsidR="00E47190" w:rsidRDefault="00E47190" w:rsidP="00E47190">
      <w:pPr>
        <w:spacing w:after="0" w:line="240" w:lineRule="auto"/>
        <w:jc w:val="both"/>
        <w:rPr>
          <w:rFonts w:ascii="Times New Roman" w:hAnsi="Times New Roman" w:cs="Times New Roman"/>
          <w:sz w:val="24"/>
          <w:szCs w:val="24"/>
        </w:rPr>
      </w:pPr>
    </w:p>
    <w:p w:rsidR="00E47190" w:rsidRPr="006B7251" w:rsidRDefault="00E47190" w:rsidP="00E471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6B7251">
        <w:rPr>
          <w:rFonts w:ascii="Times New Roman" w:hAnsi="Times New Roman" w:cs="Times New Roman"/>
          <w:sz w:val="24"/>
          <w:szCs w:val="24"/>
        </w:rPr>
        <w:t>Наиболее интересными и запо</w:t>
      </w:r>
      <w:r w:rsidR="00C52910">
        <w:rPr>
          <w:rFonts w:ascii="Times New Roman" w:hAnsi="Times New Roman" w:cs="Times New Roman"/>
          <w:sz w:val="24"/>
          <w:szCs w:val="24"/>
        </w:rPr>
        <w:t>минающимися мероприятиями в 2016- 2017</w:t>
      </w:r>
      <w:r w:rsidRPr="006B7251">
        <w:rPr>
          <w:rFonts w:ascii="Times New Roman" w:hAnsi="Times New Roman" w:cs="Times New Roman"/>
          <w:sz w:val="24"/>
          <w:szCs w:val="24"/>
        </w:rPr>
        <w:t xml:space="preserve"> году стали: 1) спортивные развлечения, посвя</w:t>
      </w:r>
      <w:r w:rsidR="00C52910">
        <w:rPr>
          <w:rFonts w:ascii="Times New Roman" w:hAnsi="Times New Roman" w:cs="Times New Roman"/>
          <w:sz w:val="24"/>
          <w:szCs w:val="24"/>
        </w:rPr>
        <w:t>щенные Дню защитника Отечества</w:t>
      </w:r>
      <w:r w:rsidRPr="006B7251">
        <w:rPr>
          <w:rFonts w:ascii="Times New Roman" w:hAnsi="Times New Roman" w:cs="Times New Roman"/>
          <w:sz w:val="24"/>
          <w:szCs w:val="24"/>
        </w:rPr>
        <w:t xml:space="preserve">; </w:t>
      </w:r>
      <w:r w:rsidR="00C52910">
        <w:rPr>
          <w:rFonts w:ascii="Times New Roman" w:hAnsi="Times New Roman" w:cs="Times New Roman"/>
          <w:sz w:val="24"/>
          <w:szCs w:val="24"/>
        </w:rPr>
        <w:t xml:space="preserve">«Зимние забавы»; </w:t>
      </w:r>
      <w:r w:rsidR="008109F7">
        <w:rPr>
          <w:rFonts w:ascii="Times New Roman" w:hAnsi="Times New Roman" w:cs="Times New Roman"/>
          <w:sz w:val="24"/>
          <w:szCs w:val="24"/>
        </w:rPr>
        <w:t xml:space="preserve">«Сильные, смелые, ловкие!»; </w:t>
      </w:r>
      <w:r w:rsidRPr="006B7251">
        <w:rPr>
          <w:rFonts w:ascii="Times New Roman" w:hAnsi="Times New Roman" w:cs="Times New Roman"/>
          <w:sz w:val="24"/>
          <w:szCs w:val="24"/>
        </w:rPr>
        <w:t xml:space="preserve">2) праздники: </w:t>
      </w:r>
      <w:proofErr w:type="gramStart"/>
      <w:r w:rsidRPr="006B7251">
        <w:rPr>
          <w:rFonts w:ascii="Times New Roman" w:hAnsi="Times New Roman" w:cs="Times New Roman"/>
          <w:sz w:val="24"/>
          <w:szCs w:val="24"/>
        </w:rPr>
        <w:t>«Золотая осень в гости к нам пришла», «День пожилых», «Простое слово «мама», «Здравствуй, здравствуй Новый год!», наци</w:t>
      </w:r>
      <w:r w:rsidR="00C52910">
        <w:rPr>
          <w:rFonts w:ascii="Times New Roman" w:hAnsi="Times New Roman" w:cs="Times New Roman"/>
          <w:sz w:val="24"/>
          <w:szCs w:val="24"/>
        </w:rPr>
        <w:t xml:space="preserve">ональный праздник </w:t>
      </w:r>
      <w:r w:rsidR="0098407D">
        <w:rPr>
          <w:rFonts w:ascii="Times New Roman" w:hAnsi="Times New Roman" w:cs="Times New Roman"/>
          <w:sz w:val="24"/>
          <w:szCs w:val="24"/>
        </w:rPr>
        <w:t>«</w:t>
      </w:r>
      <w:proofErr w:type="spellStart"/>
      <w:r w:rsidR="0098407D">
        <w:rPr>
          <w:rFonts w:ascii="Times New Roman" w:hAnsi="Times New Roman" w:cs="Times New Roman"/>
          <w:sz w:val="24"/>
          <w:szCs w:val="24"/>
        </w:rPr>
        <w:t>Туган</w:t>
      </w:r>
      <w:proofErr w:type="spellEnd"/>
      <w:r w:rsidR="0098407D">
        <w:rPr>
          <w:rFonts w:ascii="Times New Roman" w:hAnsi="Times New Roman" w:cs="Times New Roman"/>
          <w:sz w:val="24"/>
          <w:szCs w:val="24"/>
        </w:rPr>
        <w:t xml:space="preserve"> тел</w:t>
      </w:r>
      <w:r w:rsidRPr="006B7251">
        <w:rPr>
          <w:rFonts w:ascii="Times New Roman" w:hAnsi="Times New Roman" w:cs="Times New Roman"/>
          <w:sz w:val="24"/>
          <w:szCs w:val="24"/>
        </w:rPr>
        <w:t>, «</w:t>
      </w:r>
      <w:r w:rsidR="00C52910">
        <w:rPr>
          <w:rFonts w:ascii="Times New Roman" w:hAnsi="Times New Roman" w:cs="Times New Roman"/>
          <w:sz w:val="24"/>
          <w:szCs w:val="24"/>
        </w:rPr>
        <w:t>Весенний праздник – 8 марта</w:t>
      </w:r>
      <w:r w:rsidRPr="006B7251">
        <w:rPr>
          <w:rFonts w:ascii="Times New Roman" w:hAnsi="Times New Roman" w:cs="Times New Roman"/>
          <w:sz w:val="24"/>
          <w:szCs w:val="24"/>
        </w:rPr>
        <w:t xml:space="preserve">», </w:t>
      </w:r>
      <w:r w:rsidR="0098407D">
        <w:rPr>
          <w:rFonts w:ascii="Times New Roman" w:hAnsi="Times New Roman" w:cs="Times New Roman"/>
          <w:sz w:val="24"/>
          <w:szCs w:val="24"/>
        </w:rPr>
        <w:t xml:space="preserve">Масленица, </w:t>
      </w:r>
      <w:r w:rsidR="008109F7">
        <w:rPr>
          <w:rFonts w:ascii="Times New Roman" w:hAnsi="Times New Roman" w:cs="Times New Roman"/>
          <w:sz w:val="24"/>
          <w:szCs w:val="24"/>
        </w:rPr>
        <w:t xml:space="preserve">«День смеха», </w:t>
      </w:r>
      <w:r w:rsidRPr="006B7251">
        <w:rPr>
          <w:rFonts w:ascii="Times New Roman" w:hAnsi="Times New Roman" w:cs="Times New Roman"/>
          <w:sz w:val="24"/>
          <w:szCs w:val="24"/>
        </w:rPr>
        <w:t xml:space="preserve">«Маленькие космонавты», </w:t>
      </w:r>
      <w:r w:rsidR="008109F7">
        <w:rPr>
          <w:rFonts w:ascii="Times New Roman" w:hAnsi="Times New Roman" w:cs="Times New Roman"/>
          <w:sz w:val="24"/>
          <w:szCs w:val="24"/>
        </w:rPr>
        <w:t xml:space="preserve">Парад дошкольных войск - </w:t>
      </w:r>
      <w:r w:rsidRPr="006B7251">
        <w:rPr>
          <w:rFonts w:ascii="Times New Roman" w:hAnsi="Times New Roman" w:cs="Times New Roman"/>
          <w:sz w:val="24"/>
          <w:szCs w:val="24"/>
        </w:rPr>
        <w:t>«Шествие бессмертного полка ко Дню Победы», «</w:t>
      </w:r>
      <w:r w:rsidR="00C52910">
        <w:rPr>
          <w:rFonts w:ascii="Times New Roman" w:hAnsi="Times New Roman" w:cs="Times New Roman"/>
          <w:sz w:val="24"/>
          <w:szCs w:val="24"/>
        </w:rPr>
        <w:t>С</w:t>
      </w:r>
      <w:r w:rsidRPr="006B7251">
        <w:rPr>
          <w:rFonts w:ascii="Times New Roman" w:hAnsi="Times New Roman" w:cs="Times New Roman"/>
          <w:sz w:val="24"/>
          <w:szCs w:val="24"/>
        </w:rPr>
        <w:t>егодня праздник – выпускной!</w:t>
      </w:r>
      <w:proofErr w:type="gramEnd"/>
      <w:r w:rsidR="00807529">
        <w:rPr>
          <w:rFonts w:ascii="Times New Roman" w:hAnsi="Times New Roman" w:cs="Times New Roman"/>
          <w:sz w:val="24"/>
          <w:szCs w:val="24"/>
        </w:rPr>
        <w:t xml:space="preserve"> Морское путе</w:t>
      </w:r>
      <w:r w:rsidR="00C52910">
        <w:rPr>
          <w:rFonts w:ascii="Times New Roman" w:hAnsi="Times New Roman" w:cs="Times New Roman"/>
          <w:sz w:val="24"/>
          <w:szCs w:val="24"/>
        </w:rPr>
        <w:t>шествие</w:t>
      </w:r>
      <w:r w:rsidRPr="006B7251">
        <w:rPr>
          <w:rFonts w:ascii="Times New Roman" w:hAnsi="Times New Roman" w:cs="Times New Roman"/>
          <w:sz w:val="24"/>
          <w:szCs w:val="24"/>
        </w:rPr>
        <w:t>»;</w:t>
      </w:r>
      <w:r w:rsidR="008109F7">
        <w:rPr>
          <w:rFonts w:ascii="Times New Roman" w:hAnsi="Times New Roman" w:cs="Times New Roman"/>
          <w:sz w:val="24"/>
          <w:szCs w:val="24"/>
        </w:rPr>
        <w:t xml:space="preserve"> Национальный праздник «Сабантуй»</w:t>
      </w:r>
      <w:r w:rsidRPr="006B7251">
        <w:rPr>
          <w:rFonts w:ascii="Times New Roman" w:hAnsi="Times New Roman" w:cs="Times New Roman"/>
          <w:sz w:val="24"/>
          <w:szCs w:val="24"/>
        </w:rPr>
        <w:t xml:space="preserve"> 3) выставки: «</w:t>
      </w:r>
      <w:r w:rsidR="00AB6A6F" w:rsidRPr="00AB6A6F">
        <w:rPr>
          <w:rFonts w:ascii="Times New Roman" w:hAnsi="Times New Roman" w:cs="Times New Roman"/>
          <w:sz w:val="24"/>
          <w:szCs w:val="24"/>
        </w:rPr>
        <w:t>Осенние миражи»</w:t>
      </w:r>
      <w:r w:rsidRPr="006B7251">
        <w:rPr>
          <w:rFonts w:ascii="Times New Roman" w:hAnsi="Times New Roman" w:cs="Times New Roman"/>
          <w:sz w:val="24"/>
          <w:szCs w:val="24"/>
        </w:rPr>
        <w:t xml:space="preserve">, </w:t>
      </w:r>
      <w:r w:rsidR="00AB6A6F">
        <w:rPr>
          <w:rFonts w:ascii="Times New Roman" w:hAnsi="Times New Roman" w:cs="Times New Roman"/>
          <w:sz w:val="24"/>
          <w:szCs w:val="24"/>
        </w:rPr>
        <w:t>выставка</w:t>
      </w:r>
      <w:r w:rsidR="00AB6A6F" w:rsidRPr="00AB6A6F">
        <w:rPr>
          <w:rFonts w:ascii="Times New Roman" w:hAnsi="Times New Roman" w:cs="Times New Roman"/>
          <w:sz w:val="24"/>
          <w:szCs w:val="24"/>
        </w:rPr>
        <w:t xml:space="preserve"> поделок ко Дню Матери: «Золотые руки наших мам!»</w:t>
      </w:r>
      <w:r w:rsidRPr="006B7251">
        <w:rPr>
          <w:rFonts w:ascii="Times New Roman" w:hAnsi="Times New Roman" w:cs="Times New Roman"/>
          <w:sz w:val="24"/>
          <w:szCs w:val="24"/>
        </w:rPr>
        <w:t xml:space="preserve">, </w:t>
      </w:r>
      <w:r w:rsidR="00AB6A6F">
        <w:rPr>
          <w:rFonts w:ascii="Times New Roman" w:hAnsi="Times New Roman" w:cs="Times New Roman"/>
          <w:sz w:val="24"/>
          <w:szCs w:val="24"/>
        </w:rPr>
        <w:t xml:space="preserve">выставка рисунков и поделок «Дед Мороз и Снегурочка </w:t>
      </w:r>
      <w:proofErr w:type="spellStart"/>
      <w:r w:rsidR="00AB6A6F">
        <w:rPr>
          <w:rFonts w:ascii="Times New Roman" w:hAnsi="Times New Roman" w:cs="Times New Roman"/>
          <w:sz w:val="24"/>
          <w:szCs w:val="24"/>
        </w:rPr>
        <w:t>г</w:t>
      </w:r>
      <w:proofErr w:type="gramStart"/>
      <w:r w:rsidR="00AB6A6F">
        <w:rPr>
          <w:rFonts w:ascii="Times New Roman" w:hAnsi="Times New Roman" w:cs="Times New Roman"/>
          <w:sz w:val="24"/>
          <w:szCs w:val="24"/>
        </w:rPr>
        <w:t>.К</w:t>
      </w:r>
      <w:proofErr w:type="gramEnd"/>
      <w:r w:rsidR="00AB6A6F">
        <w:rPr>
          <w:rFonts w:ascii="Times New Roman" w:hAnsi="Times New Roman" w:cs="Times New Roman"/>
          <w:sz w:val="24"/>
          <w:szCs w:val="24"/>
        </w:rPr>
        <w:t>азани</w:t>
      </w:r>
      <w:proofErr w:type="spellEnd"/>
      <w:r w:rsidR="00AB6A6F">
        <w:rPr>
          <w:rFonts w:ascii="Times New Roman" w:hAnsi="Times New Roman" w:cs="Times New Roman"/>
          <w:sz w:val="24"/>
          <w:szCs w:val="24"/>
        </w:rPr>
        <w:t xml:space="preserve">»; </w:t>
      </w:r>
      <w:r w:rsidR="00AB6A6F" w:rsidRPr="00AB6A6F">
        <w:rPr>
          <w:rFonts w:ascii="Times New Roman" w:hAnsi="Times New Roman" w:cs="Times New Roman"/>
          <w:sz w:val="24"/>
          <w:szCs w:val="24"/>
        </w:rPr>
        <w:t>Выставка «Займись спортом. Навстречу ГТО»</w:t>
      </w:r>
      <w:r w:rsidR="00AB6A6F">
        <w:rPr>
          <w:rFonts w:ascii="Times New Roman" w:hAnsi="Times New Roman" w:cs="Times New Roman"/>
          <w:sz w:val="24"/>
          <w:szCs w:val="24"/>
        </w:rPr>
        <w:t xml:space="preserve">; </w:t>
      </w:r>
      <w:r w:rsidRPr="006B7251">
        <w:rPr>
          <w:rFonts w:ascii="Times New Roman" w:hAnsi="Times New Roman" w:cs="Times New Roman"/>
          <w:sz w:val="24"/>
          <w:szCs w:val="24"/>
        </w:rPr>
        <w:t>конкурс рисунков и поделок по произв</w:t>
      </w:r>
      <w:r w:rsidR="00AB6A6F">
        <w:rPr>
          <w:rFonts w:ascii="Times New Roman" w:hAnsi="Times New Roman" w:cs="Times New Roman"/>
          <w:sz w:val="24"/>
          <w:szCs w:val="24"/>
        </w:rPr>
        <w:t xml:space="preserve">едениям </w:t>
      </w:r>
      <w:proofErr w:type="spellStart"/>
      <w:r w:rsidR="00AB6A6F">
        <w:rPr>
          <w:rFonts w:ascii="Times New Roman" w:hAnsi="Times New Roman" w:cs="Times New Roman"/>
          <w:sz w:val="24"/>
          <w:szCs w:val="24"/>
        </w:rPr>
        <w:t>Г.Тукая</w:t>
      </w:r>
      <w:proofErr w:type="spellEnd"/>
      <w:r w:rsidR="00AB6A6F">
        <w:rPr>
          <w:rFonts w:ascii="Times New Roman" w:hAnsi="Times New Roman" w:cs="Times New Roman"/>
          <w:sz w:val="24"/>
          <w:szCs w:val="24"/>
        </w:rPr>
        <w:t>, посвященный 131</w:t>
      </w:r>
      <w:r w:rsidRPr="006B7251">
        <w:rPr>
          <w:rFonts w:ascii="Times New Roman" w:hAnsi="Times New Roman" w:cs="Times New Roman"/>
          <w:sz w:val="24"/>
          <w:szCs w:val="24"/>
        </w:rPr>
        <w:t xml:space="preserve"> –</w:t>
      </w:r>
      <w:proofErr w:type="spellStart"/>
      <w:r w:rsidRPr="006B7251">
        <w:rPr>
          <w:rFonts w:ascii="Times New Roman" w:hAnsi="Times New Roman" w:cs="Times New Roman"/>
          <w:sz w:val="24"/>
          <w:szCs w:val="24"/>
        </w:rPr>
        <w:t>летию</w:t>
      </w:r>
      <w:proofErr w:type="spellEnd"/>
      <w:r w:rsidRPr="006B7251">
        <w:rPr>
          <w:rFonts w:ascii="Times New Roman" w:hAnsi="Times New Roman" w:cs="Times New Roman"/>
          <w:sz w:val="24"/>
          <w:szCs w:val="24"/>
        </w:rPr>
        <w:t xml:space="preserve"> со дня рождения великого татарского поэта </w:t>
      </w:r>
      <w:proofErr w:type="spellStart"/>
      <w:r w:rsidRPr="006B7251">
        <w:rPr>
          <w:rFonts w:ascii="Times New Roman" w:hAnsi="Times New Roman" w:cs="Times New Roman"/>
          <w:sz w:val="24"/>
          <w:szCs w:val="24"/>
        </w:rPr>
        <w:t>Габдуллы</w:t>
      </w:r>
      <w:proofErr w:type="spellEnd"/>
      <w:r w:rsidRPr="006B7251">
        <w:rPr>
          <w:rFonts w:ascii="Times New Roman" w:hAnsi="Times New Roman" w:cs="Times New Roman"/>
          <w:sz w:val="24"/>
          <w:szCs w:val="24"/>
        </w:rPr>
        <w:t xml:space="preserve"> Т</w:t>
      </w:r>
      <w:r w:rsidR="0098407D">
        <w:rPr>
          <w:rFonts w:ascii="Times New Roman" w:hAnsi="Times New Roman" w:cs="Times New Roman"/>
          <w:sz w:val="24"/>
          <w:szCs w:val="24"/>
        </w:rPr>
        <w:t>укая «</w:t>
      </w:r>
      <w:proofErr w:type="spellStart"/>
      <w:r w:rsidR="0098407D">
        <w:rPr>
          <w:rFonts w:ascii="Times New Roman" w:hAnsi="Times New Roman" w:cs="Times New Roman"/>
          <w:sz w:val="24"/>
          <w:szCs w:val="24"/>
        </w:rPr>
        <w:t>Туган</w:t>
      </w:r>
      <w:proofErr w:type="spellEnd"/>
      <w:r w:rsidR="0098407D">
        <w:rPr>
          <w:rFonts w:ascii="Times New Roman" w:hAnsi="Times New Roman" w:cs="Times New Roman"/>
          <w:sz w:val="24"/>
          <w:szCs w:val="24"/>
        </w:rPr>
        <w:t xml:space="preserve"> </w:t>
      </w:r>
      <w:proofErr w:type="spellStart"/>
      <w:r w:rsidR="0098407D">
        <w:rPr>
          <w:rFonts w:ascii="Times New Roman" w:hAnsi="Times New Roman" w:cs="Times New Roman"/>
          <w:sz w:val="24"/>
          <w:szCs w:val="24"/>
        </w:rPr>
        <w:t>телем</w:t>
      </w:r>
      <w:proofErr w:type="spellEnd"/>
      <w:r w:rsidR="0098407D">
        <w:rPr>
          <w:rFonts w:ascii="Times New Roman" w:hAnsi="Times New Roman" w:cs="Times New Roman"/>
          <w:sz w:val="24"/>
          <w:szCs w:val="24"/>
        </w:rPr>
        <w:t xml:space="preserve"> – Тукай </w:t>
      </w:r>
      <w:proofErr w:type="gramStart"/>
      <w:r w:rsidR="0098407D">
        <w:rPr>
          <w:rFonts w:ascii="Times New Roman" w:hAnsi="Times New Roman" w:cs="Times New Roman"/>
          <w:sz w:val="24"/>
          <w:szCs w:val="24"/>
        </w:rPr>
        <w:t>теле</w:t>
      </w:r>
      <w:proofErr w:type="gramEnd"/>
      <w:r w:rsidR="0098407D">
        <w:rPr>
          <w:rFonts w:ascii="Times New Roman" w:hAnsi="Times New Roman" w:cs="Times New Roman"/>
          <w:sz w:val="24"/>
          <w:szCs w:val="24"/>
        </w:rPr>
        <w:t>»;</w:t>
      </w:r>
      <w:r w:rsidRPr="006B7251">
        <w:rPr>
          <w:rFonts w:ascii="Times New Roman" w:hAnsi="Times New Roman" w:cs="Times New Roman"/>
          <w:sz w:val="24"/>
          <w:szCs w:val="24"/>
        </w:rPr>
        <w:t xml:space="preserve"> 4) акции: </w:t>
      </w:r>
      <w:r w:rsidR="00AB6A6F" w:rsidRPr="00AB6A6F">
        <w:rPr>
          <w:rFonts w:ascii="Times New Roman" w:hAnsi="Times New Roman" w:cs="Times New Roman"/>
          <w:sz w:val="24"/>
          <w:szCs w:val="24"/>
        </w:rPr>
        <w:t>Участие в проекте мэра г. Казани «Добрый город» в благотворительной акции «Бумаг</w:t>
      </w:r>
      <w:r w:rsidR="00AB6A6F">
        <w:rPr>
          <w:rFonts w:ascii="Times New Roman" w:hAnsi="Times New Roman" w:cs="Times New Roman"/>
          <w:sz w:val="24"/>
          <w:szCs w:val="24"/>
        </w:rPr>
        <w:t xml:space="preserve">а во благо» по сбору макулатуры; </w:t>
      </w:r>
      <w:r w:rsidR="0098407D">
        <w:rPr>
          <w:rFonts w:ascii="Times New Roman" w:hAnsi="Times New Roman" w:cs="Times New Roman"/>
          <w:sz w:val="24"/>
          <w:szCs w:val="24"/>
        </w:rPr>
        <w:t>«</w:t>
      </w:r>
      <w:r w:rsidR="00B71655">
        <w:rPr>
          <w:rFonts w:ascii="Times New Roman" w:hAnsi="Times New Roman" w:cs="Times New Roman"/>
          <w:sz w:val="24"/>
          <w:szCs w:val="24"/>
        </w:rPr>
        <w:t>Монета Добра</w:t>
      </w:r>
      <w:r w:rsidR="0098407D">
        <w:rPr>
          <w:rFonts w:ascii="Times New Roman" w:hAnsi="Times New Roman" w:cs="Times New Roman"/>
          <w:sz w:val="24"/>
          <w:szCs w:val="24"/>
        </w:rPr>
        <w:t>»</w:t>
      </w:r>
      <w:r w:rsidR="00B71655">
        <w:rPr>
          <w:rFonts w:ascii="Times New Roman" w:hAnsi="Times New Roman" w:cs="Times New Roman"/>
          <w:sz w:val="24"/>
          <w:szCs w:val="24"/>
        </w:rPr>
        <w:t xml:space="preserve"> - Сдай мелочь - помоги ребенку! (семья </w:t>
      </w:r>
      <w:proofErr w:type="spellStart"/>
      <w:r w:rsidR="00B71655">
        <w:rPr>
          <w:rFonts w:ascii="Times New Roman" w:hAnsi="Times New Roman" w:cs="Times New Roman"/>
          <w:sz w:val="24"/>
          <w:szCs w:val="24"/>
        </w:rPr>
        <w:t>Кляшевых</w:t>
      </w:r>
      <w:proofErr w:type="spellEnd"/>
      <w:r w:rsidR="00B71655">
        <w:rPr>
          <w:rFonts w:ascii="Times New Roman" w:hAnsi="Times New Roman" w:cs="Times New Roman"/>
          <w:sz w:val="24"/>
          <w:szCs w:val="24"/>
        </w:rPr>
        <w:t xml:space="preserve">, </w:t>
      </w:r>
      <w:proofErr w:type="spellStart"/>
      <w:r w:rsidR="00B71655">
        <w:rPr>
          <w:rFonts w:ascii="Times New Roman" w:hAnsi="Times New Roman" w:cs="Times New Roman"/>
          <w:sz w:val="24"/>
          <w:szCs w:val="24"/>
        </w:rPr>
        <w:t>пос</w:t>
      </w:r>
      <w:proofErr w:type="gramStart"/>
      <w:r w:rsidR="00B71655">
        <w:rPr>
          <w:rFonts w:ascii="Times New Roman" w:hAnsi="Times New Roman" w:cs="Times New Roman"/>
          <w:sz w:val="24"/>
          <w:szCs w:val="24"/>
        </w:rPr>
        <w:t>.П</w:t>
      </w:r>
      <w:proofErr w:type="gramEnd"/>
      <w:r w:rsidR="00B71655">
        <w:rPr>
          <w:rFonts w:ascii="Times New Roman" w:hAnsi="Times New Roman" w:cs="Times New Roman"/>
          <w:sz w:val="24"/>
          <w:szCs w:val="24"/>
        </w:rPr>
        <w:t>ривольный</w:t>
      </w:r>
      <w:proofErr w:type="spellEnd"/>
      <w:r w:rsidR="00B71655">
        <w:rPr>
          <w:rFonts w:ascii="Times New Roman" w:hAnsi="Times New Roman" w:cs="Times New Roman"/>
          <w:sz w:val="24"/>
          <w:szCs w:val="24"/>
        </w:rPr>
        <w:t>)</w:t>
      </w:r>
      <w:r w:rsidR="0098407D">
        <w:rPr>
          <w:rFonts w:ascii="Times New Roman" w:hAnsi="Times New Roman" w:cs="Times New Roman"/>
          <w:sz w:val="24"/>
          <w:szCs w:val="24"/>
        </w:rPr>
        <w:t>;</w:t>
      </w:r>
      <w:r w:rsidR="00040B16">
        <w:rPr>
          <w:rFonts w:ascii="Times New Roman" w:hAnsi="Times New Roman" w:cs="Times New Roman"/>
          <w:sz w:val="24"/>
          <w:szCs w:val="24"/>
        </w:rPr>
        <w:t xml:space="preserve"> </w:t>
      </w:r>
      <w:r w:rsidR="00CF40A3">
        <w:rPr>
          <w:rFonts w:ascii="Times New Roman" w:hAnsi="Times New Roman" w:cs="Times New Roman"/>
          <w:sz w:val="24"/>
          <w:szCs w:val="24"/>
        </w:rPr>
        <w:t xml:space="preserve">сбор макулатуры </w:t>
      </w:r>
      <w:r w:rsidR="00CF40A3" w:rsidRPr="00CF40A3">
        <w:rPr>
          <w:rFonts w:ascii="Times New Roman" w:hAnsi="Times New Roman" w:cs="Times New Roman"/>
          <w:sz w:val="24"/>
          <w:szCs w:val="24"/>
        </w:rPr>
        <w:t>в рамках ак</w:t>
      </w:r>
      <w:r w:rsidR="00CF40A3">
        <w:rPr>
          <w:rFonts w:ascii="Times New Roman" w:hAnsi="Times New Roman" w:cs="Times New Roman"/>
          <w:sz w:val="24"/>
          <w:szCs w:val="24"/>
        </w:rPr>
        <w:t xml:space="preserve">ции </w:t>
      </w:r>
      <w:r w:rsidR="00CF40A3" w:rsidRPr="00CF40A3">
        <w:rPr>
          <w:rFonts w:ascii="Times New Roman" w:hAnsi="Times New Roman" w:cs="Times New Roman"/>
          <w:sz w:val="24"/>
          <w:szCs w:val="24"/>
        </w:rPr>
        <w:t>«Бумаге- вторую жизнь»</w:t>
      </w:r>
      <w:r w:rsidR="00CF40A3">
        <w:rPr>
          <w:rFonts w:ascii="Times New Roman" w:hAnsi="Times New Roman" w:cs="Times New Roman"/>
          <w:sz w:val="24"/>
          <w:szCs w:val="24"/>
        </w:rPr>
        <w:t xml:space="preserve">; </w:t>
      </w:r>
      <w:r w:rsidR="00C2251B">
        <w:rPr>
          <w:rFonts w:ascii="Times New Roman" w:hAnsi="Times New Roman" w:cs="Times New Roman"/>
          <w:sz w:val="24"/>
          <w:szCs w:val="24"/>
        </w:rPr>
        <w:t xml:space="preserve">неоднократно участвовали в сборе поделок для «Ярмарки добра»; </w:t>
      </w:r>
      <w:r w:rsidR="00040B16">
        <w:rPr>
          <w:rFonts w:ascii="Times New Roman" w:hAnsi="Times New Roman" w:cs="Times New Roman"/>
          <w:sz w:val="24"/>
          <w:szCs w:val="24"/>
        </w:rPr>
        <w:t xml:space="preserve">«День защиты детей от чрезвычайных ситуаций»: </w:t>
      </w:r>
      <w:proofErr w:type="spellStart"/>
      <w:r w:rsidR="00040B16">
        <w:rPr>
          <w:rFonts w:ascii="Times New Roman" w:hAnsi="Times New Roman" w:cs="Times New Roman"/>
          <w:sz w:val="24"/>
          <w:szCs w:val="24"/>
        </w:rPr>
        <w:t>флешмоб</w:t>
      </w:r>
      <w:proofErr w:type="spellEnd"/>
      <w:r w:rsidR="00040B16">
        <w:rPr>
          <w:rFonts w:ascii="Times New Roman" w:hAnsi="Times New Roman" w:cs="Times New Roman"/>
          <w:sz w:val="24"/>
          <w:szCs w:val="24"/>
        </w:rPr>
        <w:t xml:space="preserve"> – педагоги </w:t>
      </w:r>
      <w:proofErr w:type="spellStart"/>
      <w:r w:rsidR="00040B16">
        <w:rPr>
          <w:rFonts w:ascii="Times New Roman" w:hAnsi="Times New Roman" w:cs="Times New Roman"/>
          <w:sz w:val="24"/>
          <w:szCs w:val="24"/>
        </w:rPr>
        <w:t>Аухадиева</w:t>
      </w:r>
      <w:proofErr w:type="spellEnd"/>
      <w:r w:rsidR="00040B16">
        <w:rPr>
          <w:rFonts w:ascii="Times New Roman" w:hAnsi="Times New Roman" w:cs="Times New Roman"/>
          <w:sz w:val="24"/>
          <w:szCs w:val="24"/>
        </w:rPr>
        <w:t xml:space="preserve"> А.Р., </w:t>
      </w:r>
      <w:proofErr w:type="spellStart"/>
      <w:r w:rsidR="00040B16">
        <w:rPr>
          <w:rFonts w:ascii="Times New Roman" w:hAnsi="Times New Roman" w:cs="Times New Roman"/>
          <w:sz w:val="24"/>
          <w:szCs w:val="24"/>
        </w:rPr>
        <w:t>Кадирова</w:t>
      </w:r>
      <w:proofErr w:type="spellEnd"/>
      <w:r w:rsidR="00040B16">
        <w:rPr>
          <w:rFonts w:ascii="Times New Roman" w:hAnsi="Times New Roman" w:cs="Times New Roman"/>
          <w:sz w:val="24"/>
          <w:szCs w:val="24"/>
        </w:rPr>
        <w:t xml:space="preserve"> Р.В.</w:t>
      </w:r>
      <w:r w:rsidR="008109F7">
        <w:rPr>
          <w:rFonts w:ascii="Times New Roman" w:hAnsi="Times New Roman" w:cs="Times New Roman"/>
          <w:sz w:val="24"/>
          <w:szCs w:val="24"/>
        </w:rPr>
        <w:t xml:space="preserve">; </w:t>
      </w:r>
      <w:proofErr w:type="spellStart"/>
      <w:r w:rsidR="008109F7">
        <w:rPr>
          <w:rFonts w:ascii="Times New Roman" w:hAnsi="Times New Roman" w:cs="Times New Roman"/>
          <w:sz w:val="24"/>
          <w:szCs w:val="24"/>
        </w:rPr>
        <w:t>Флешмоб</w:t>
      </w:r>
      <w:proofErr w:type="spellEnd"/>
      <w:r w:rsidR="008109F7">
        <w:rPr>
          <w:rFonts w:ascii="Times New Roman" w:hAnsi="Times New Roman" w:cs="Times New Roman"/>
          <w:sz w:val="24"/>
          <w:szCs w:val="24"/>
        </w:rPr>
        <w:t xml:space="preserve"> -2017 ко Дню защиты детей </w:t>
      </w:r>
      <w:r w:rsidR="008109F7" w:rsidRPr="008109F7">
        <w:rPr>
          <w:rFonts w:ascii="Times New Roman" w:hAnsi="Times New Roman" w:cs="Times New Roman"/>
          <w:sz w:val="24"/>
          <w:szCs w:val="24"/>
        </w:rPr>
        <w:t>"Должны смеяться дети"</w:t>
      </w:r>
      <w:r w:rsidR="008109F7">
        <w:rPr>
          <w:rFonts w:ascii="Times New Roman" w:hAnsi="Times New Roman" w:cs="Times New Roman"/>
          <w:sz w:val="24"/>
          <w:szCs w:val="24"/>
        </w:rPr>
        <w:t>;</w:t>
      </w:r>
      <w:r w:rsidR="008109F7" w:rsidRPr="008109F7">
        <w:rPr>
          <w:rFonts w:ascii="Times New Roman" w:hAnsi="Times New Roman" w:cs="Times New Roman"/>
          <w:sz w:val="24"/>
          <w:szCs w:val="24"/>
        </w:rPr>
        <w:t xml:space="preserve"> </w:t>
      </w:r>
      <w:r w:rsidR="0098407D">
        <w:rPr>
          <w:rFonts w:ascii="Times New Roman" w:hAnsi="Times New Roman" w:cs="Times New Roman"/>
          <w:sz w:val="24"/>
          <w:szCs w:val="24"/>
        </w:rPr>
        <w:t>5) шахматный турнир среди воспитанников дополнительного образования «Шахматы».</w:t>
      </w:r>
      <w:r w:rsidRPr="006B7251">
        <w:rPr>
          <w:rFonts w:ascii="Times New Roman" w:hAnsi="Times New Roman" w:cs="Times New Roman"/>
          <w:sz w:val="24"/>
          <w:szCs w:val="24"/>
        </w:rPr>
        <w:t xml:space="preserve"> </w:t>
      </w:r>
    </w:p>
    <w:p w:rsidR="00E47190" w:rsidRDefault="00E47190" w:rsidP="00E47190">
      <w:pPr>
        <w:spacing w:after="0" w:line="240" w:lineRule="auto"/>
        <w:jc w:val="both"/>
        <w:rPr>
          <w:rFonts w:ascii="Times New Roman" w:hAnsi="Times New Roman" w:cs="Times New Roman"/>
          <w:sz w:val="24"/>
          <w:szCs w:val="24"/>
        </w:rPr>
      </w:pPr>
    </w:p>
    <w:p w:rsidR="00E47190" w:rsidRDefault="00E47190" w:rsidP="00E471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6B7251">
        <w:rPr>
          <w:rFonts w:ascii="Times New Roman" w:hAnsi="Times New Roman" w:cs="Times New Roman"/>
          <w:sz w:val="24"/>
          <w:szCs w:val="24"/>
        </w:rPr>
        <w:t xml:space="preserve">В течение всего учебного года велась активная работа с родителями. Были проведены общие и групповые родительские собрания. У всех родителей была возможность получить профессиональную помощь педагогов детского сада. В группах были обновлены стенды. Родители принимали активное участие в организации утренников, совместных выставках, в различных акциях и праздниках. </w:t>
      </w:r>
    </w:p>
    <w:p w:rsidR="00F74604" w:rsidRDefault="00E47190" w:rsidP="00E471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6B7251">
        <w:rPr>
          <w:rFonts w:ascii="Times New Roman" w:hAnsi="Times New Roman" w:cs="Times New Roman"/>
          <w:sz w:val="24"/>
          <w:szCs w:val="24"/>
        </w:rPr>
        <w:t xml:space="preserve">В МАДОУ проводилась систематическая работа по повышению квалификации педагогов: </w:t>
      </w:r>
    </w:p>
    <w:p w:rsidR="00F74604" w:rsidRDefault="00F74604" w:rsidP="00E471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47190" w:rsidRPr="006B7251">
        <w:rPr>
          <w:rFonts w:ascii="Times New Roman" w:hAnsi="Times New Roman" w:cs="Times New Roman"/>
          <w:sz w:val="24"/>
          <w:szCs w:val="24"/>
        </w:rPr>
        <w:t>посещение районных методических объединений, семинаров-практикумов, участие в методических объединениях в ДОУ по изучению инновационных техн</w:t>
      </w:r>
      <w:r w:rsidR="00807529">
        <w:rPr>
          <w:rFonts w:ascii="Times New Roman" w:hAnsi="Times New Roman" w:cs="Times New Roman"/>
          <w:sz w:val="24"/>
          <w:szCs w:val="24"/>
        </w:rPr>
        <w:t xml:space="preserve">ологий; </w:t>
      </w:r>
    </w:p>
    <w:p w:rsidR="00F74604" w:rsidRDefault="00F74604" w:rsidP="00E471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проведение открытых занятий учителей-логопедов: Хасанова В.И. – «Зимующие птицы», </w:t>
      </w:r>
      <w:proofErr w:type="spellStart"/>
      <w:r>
        <w:rPr>
          <w:rFonts w:ascii="Times New Roman" w:hAnsi="Times New Roman" w:cs="Times New Roman"/>
          <w:sz w:val="24"/>
          <w:szCs w:val="24"/>
        </w:rPr>
        <w:t>Асадуллина</w:t>
      </w:r>
      <w:proofErr w:type="spellEnd"/>
      <w:r>
        <w:rPr>
          <w:rFonts w:ascii="Times New Roman" w:hAnsi="Times New Roman" w:cs="Times New Roman"/>
          <w:sz w:val="24"/>
          <w:szCs w:val="24"/>
        </w:rPr>
        <w:t xml:space="preserve"> А.И. – «Зима. Зимние забавы», </w:t>
      </w:r>
      <w:proofErr w:type="spellStart"/>
      <w:r>
        <w:rPr>
          <w:rFonts w:ascii="Times New Roman" w:hAnsi="Times New Roman" w:cs="Times New Roman"/>
          <w:sz w:val="24"/>
          <w:szCs w:val="24"/>
        </w:rPr>
        <w:t>Иксанова</w:t>
      </w:r>
      <w:proofErr w:type="spellEnd"/>
      <w:r>
        <w:rPr>
          <w:rFonts w:ascii="Times New Roman" w:hAnsi="Times New Roman" w:cs="Times New Roman"/>
          <w:sz w:val="24"/>
          <w:szCs w:val="24"/>
        </w:rPr>
        <w:t xml:space="preserve"> А.М. – «Зимующие птицы»; </w:t>
      </w:r>
    </w:p>
    <w:p w:rsidR="00292E94" w:rsidRDefault="00F74604" w:rsidP="00292E9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организация проектной деятельности в ДОУ</w:t>
      </w:r>
      <w:r w:rsidR="00292E94">
        <w:rPr>
          <w:rFonts w:ascii="Times New Roman" w:hAnsi="Times New Roman" w:cs="Times New Roman"/>
          <w:sz w:val="24"/>
          <w:szCs w:val="24"/>
        </w:rPr>
        <w:t xml:space="preserve"> – защита проектов: </w:t>
      </w:r>
    </w:p>
    <w:p w:rsidR="00292E94" w:rsidRPr="00292E9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16 ноября 2016г.</w:t>
      </w:r>
    </w:p>
    <w:p w:rsidR="00292E94" w:rsidRPr="00292E9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1.</w:t>
      </w:r>
      <w:r w:rsidRPr="00292E94">
        <w:rPr>
          <w:rFonts w:ascii="Times New Roman" w:hAnsi="Times New Roman" w:cs="Times New Roman"/>
          <w:sz w:val="24"/>
          <w:szCs w:val="24"/>
        </w:rPr>
        <w:tab/>
        <w:t xml:space="preserve">Средняя возрастная группа№9, </w:t>
      </w:r>
      <w:proofErr w:type="spellStart"/>
      <w:r w:rsidRPr="00292E94">
        <w:rPr>
          <w:rFonts w:ascii="Times New Roman" w:hAnsi="Times New Roman" w:cs="Times New Roman"/>
          <w:sz w:val="24"/>
          <w:szCs w:val="24"/>
        </w:rPr>
        <w:t>Сабирова</w:t>
      </w:r>
      <w:proofErr w:type="spellEnd"/>
      <w:r w:rsidRPr="00292E94">
        <w:rPr>
          <w:rFonts w:ascii="Times New Roman" w:hAnsi="Times New Roman" w:cs="Times New Roman"/>
          <w:sz w:val="24"/>
          <w:szCs w:val="24"/>
        </w:rPr>
        <w:t xml:space="preserve"> Г.М., «Овощи и фрукты – полезные продукты».</w:t>
      </w:r>
    </w:p>
    <w:p w:rsidR="00292E94" w:rsidRPr="00292E9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2.</w:t>
      </w:r>
      <w:r w:rsidRPr="00292E94">
        <w:rPr>
          <w:rFonts w:ascii="Times New Roman" w:hAnsi="Times New Roman" w:cs="Times New Roman"/>
          <w:sz w:val="24"/>
          <w:szCs w:val="24"/>
        </w:rPr>
        <w:tab/>
        <w:t xml:space="preserve">2-я младшая возрастная группа №1, </w:t>
      </w:r>
      <w:proofErr w:type="spellStart"/>
      <w:r w:rsidRPr="00292E94">
        <w:rPr>
          <w:rFonts w:ascii="Times New Roman" w:hAnsi="Times New Roman" w:cs="Times New Roman"/>
          <w:sz w:val="24"/>
          <w:szCs w:val="24"/>
        </w:rPr>
        <w:t>Гайнанова</w:t>
      </w:r>
      <w:proofErr w:type="spellEnd"/>
      <w:r w:rsidRPr="00292E94">
        <w:rPr>
          <w:rFonts w:ascii="Times New Roman" w:hAnsi="Times New Roman" w:cs="Times New Roman"/>
          <w:sz w:val="24"/>
          <w:szCs w:val="24"/>
        </w:rPr>
        <w:t xml:space="preserve"> Н.Т., </w:t>
      </w:r>
      <w:proofErr w:type="spellStart"/>
      <w:r w:rsidRPr="00292E94">
        <w:rPr>
          <w:rFonts w:ascii="Times New Roman" w:hAnsi="Times New Roman" w:cs="Times New Roman"/>
          <w:sz w:val="24"/>
          <w:szCs w:val="24"/>
        </w:rPr>
        <w:t>Фахриева</w:t>
      </w:r>
      <w:proofErr w:type="spellEnd"/>
      <w:r w:rsidRPr="00292E94">
        <w:rPr>
          <w:rFonts w:ascii="Times New Roman" w:hAnsi="Times New Roman" w:cs="Times New Roman"/>
          <w:sz w:val="24"/>
          <w:szCs w:val="24"/>
        </w:rPr>
        <w:t xml:space="preserve"> А.А., «Лесные звери».</w:t>
      </w:r>
    </w:p>
    <w:p w:rsidR="00292E94" w:rsidRPr="00292E9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3.</w:t>
      </w:r>
      <w:r w:rsidRPr="00292E94">
        <w:rPr>
          <w:rFonts w:ascii="Times New Roman" w:hAnsi="Times New Roman" w:cs="Times New Roman"/>
          <w:sz w:val="24"/>
          <w:szCs w:val="24"/>
        </w:rPr>
        <w:tab/>
        <w:t xml:space="preserve">Старшая логопедическая возрастная группа №8, </w:t>
      </w:r>
      <w:proofErr w:type="spellStart"/>
      <w:r w:rsidRPr="00292E94">
        <w:rPr>
          <w:rFonts w:ascii="Times New Roman" w:hAnsi="Times New Roman" w:cs="Times New Roman"/>
          <w:sz w:val="24"/>
          <w:szCs w:val="24"/>
        </w:rPr>
        <w:t>Кадирова</w:t>
      </w:r>
      <w:proofErr w:type="spellEnd"/>
      <w:r w:rsidRPr="00292E94">
        <w:rPr>
          <w:rFonts w:ascii="Times New Roman" w:hAnsi="Times New Roman" w:cs="Times New Roman"/>
          <w:sz w:val="24"/>
          <w:szCs w:val="24"/>
        </w:rPr>
        <w:t xml:space="preserve"> Р.В., </w:t>
      </w:r>
      <w:proofErr w:type="spellStart"/>
      <w:r w:rsidRPr="00292E94">
        <w:rPr>
          <w:rFonts w:ascii="Times New Roman" w:hAnsi="Times New Roman" w:cs="Times New Roman"/>
          <w:sz w:val="24"/>
          <w:szCs w:val="24"/>
        </w:rPr>
        <w:t>Насыпова</w:t>
      </w:r>
      <w:proofErr w:type="spellEnd"/>
      <w:r w:rsidRPr="00292E94">
        <w:rPr>
          <w:rFonts w:ascii="Times New Roman" w:hAnsi="Times New Roman" w:cs="Times New Roman"/>
          <w:sz w:val="24"/>
          <w:szCs w:val="24"/>
        </w:rPr>
        <w:t xml:space="preserve"> С.С., «Вода-источник жизни».</w:t>
      </w:r>
    </w:p>
    <w:p w:rsidR="00292E94" w:rsidRPr="00292E9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17 ноября 2016г.</w:t>
      </w:r>
    </w:p>
    <w:p w:rsidR="00292E94" w:rsidRPr="00292E9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1.</w:t>
      </w:r>
      <w:r w:rsidRPr="00292E94">
        <w:rPr>
          <w:rFonts w:ascii="Times New Roman" w:hAnsi="Times New Roman" w:cs="Times New Roman"/>
          <w:sz w:val="24"/>
          <w:szCs w:val="24"/>
        </w:rPr>
        <w:tab/>
        <w:t xml:space="preserve">Подготовительная к школе логопедическая группа №5, </w:t>
      </w:r>
      <w:proofErr w:type="spellStart"/>
      <w:r w:rsidRPr="00292E94">
        <w:rPr>
          <w:rFonts w:ascii="Times New Roman" w:hAnsi="Times New Roman" w:cs="Times New Roman"/>
          <w:sz w:val="24"/>
          <w:szCs w:val="24"/>
        </w:rPr>
        <w:t>Сабирзянова</w:t>
      </w:r>
      <w:proofErr w:type="spellEnd"/>
      <w:r w:rsidRPr="00292E94">
        <w:rPr>
          <w:rFonts w:ascii="Times New Roman" w:hAnsi="Times New Roman" w:cs="Times New Roman"/>
          <w:sz w:val="24"/>
          <w:szCs w:val="24"/>
        </w:rPr>
        <w:t xml:space="preserve"> М.М., Хасанова В.И., «Перелетные птицы».</w:t>
      </w:r>
    </w:p>
    <w:p w:rsidR="00292E94" w:rsidRPr="00292E9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2.</w:t>
      </w:r>
      <w:r w:rsidRPr="00292E94">
        <w:rPr>
          <w:rFonts w:ascii="Times New Roman" w:hAnsi="Times New Roman" w:cs="Times New Roman"/>
          <w:sz w:val="24"/>
          <w:szCs w:val="24"/>
        </w:rPr>
        <w:tab/>
        <w:t xml:space="preserve">Старшая возрастная группа №4, </w:t>
      </w:r>
      <w:proofErr w:type="spellStart"/>
      <w:r w:rsidRPr="00292E94">
        <w:rPr>
          <w:rFonts w:ascii="Times New Roman" w:hAnsi="Times New Roman" w:cs="Times New Roman"/>
          <w:sz w:val="24"/>
          <w:szCs w:val="24"/>
        </w:rPr>
        <w:t>Фазлиева</w:t>
      </w:r>
      <w:proofErr w:type="spellEnd"/>
      <w:r w:rsidRPr="00292E94">
        <w:rPr>
          <w:rFonts w:ascii="Times New Roman" w:hAnsi="Times New Roman" w:cs="Times New Roman"/>
          <w:sz w:val="24"/>
          <w:szCs w:val="24"/>
        </w:rPr>
        <w:t xml:space="preserve"> Г.Ф., </w:t>
      </w:r>
      <w:proofErr w:type="spellStart"/>
      <w:r w:rsidRPr="00292E94">
        <w:rPr>
          <w:rFonts w:ascii="Times New Roman" w:hAnsi="Times New Roman" w:cs="Times New Roman"/>
          <w:sz w:val="24"/>
          <w:szCs w:val="24"/>
        </w:rPr>
        <w:t>Аухадиева</w:t>
      </w:r>
      <w:proofErr w:type="spellEnd"/>
      <w:r w:rsidRPr="00292E94">
        <w:rPr>
          <w:rFonts w:ascii="Times New Roman" w:hAnsi="Times New Roman" w:cs="Times New Roman"/>
          <w:sz w:val="24"/>
          <w:szCs w:val="24"/>
        </w:rPr>
        <w:t xml:space="preserve"> А.Р., «Русские народные сказки».</w:t>
      </w:r>
    </w:p>
    <w:p w:rsidR="00292E94" w:rsidRPr="00292E9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3.</w:t>
      </w:r>
      <w:r w:rsidRPr="00292E94">
        <w:rPr>
          <w:rFonts w:ascii="Times New Roman" w:hAnsi="Times New Roman" w:cs="Times New Roman"/>
          <w:sz w:val="24"/>
          <w:szCs w:val="24"/>
        </w:rPr>
        <w:tab/>
        <w:t xml:space="preserve">Средняя возрастная группа№10, </w:t>
      </w:r>
      <w:proofErr w:type="spellStart"/>
      <w:r w:rsidRPr="00292E94">
        <w:rPr>
          <w:rFonts w:ascii="Times New Roman" w:hAnsi="Times New Roman" w:cs="Times New Roman"/>
          <w:sz w:val="24"/>
          <w:szCs w:val="24"/>
        </w:rPr>
        <w:t>Миннегалиева</w:t>
      </w:r>
      <w:proofErr w:type="spellEnd"/>
      <w:r w:rsidRPr="00292E94">
        <w:rPr>
          <w:rFonts w:ascii="Times New Roman" w:hAnsi="Times New Roman" w:cs="Times New Roman"/>
          <w:sz w:val="24"/>
          <w:szCs w:val="24"/>
        </w:rPr>
        <w:t xml:space="preserve"> Ф.Ш., </w:t>
      </w:r>
      <w:proofErr w:type="spellStart"/>
      <w:r w:rsidRPr="00292E94">
        <w:rPr>
          <w:rFonts w:ascii="Times New Roman" w:hAnsi="Times New Roman" w:cs="Times New Roman"/>
          <w:sz w:val="24"/>
          <w:szCs w:val="24"/>
        </w:rPr>
        <w:t>Тухватуллина</w:t>
      </w:r>
      <w:proofErr w:type="spellEnd"/>
      <w:r w:rsidRPr="00292E94">
        <w:rPr>
          <w:rFonts w:ascii="Times New Roman" w:hAnsi="Times New Roman" w:cs="Times New Roman"/>
          <w:sz w:val="24"/>
          <w:szCs w:val="24"/>
        </w:rPr>
        <w:t xml:space="preserve"> Э.С., «</w:t>
      </w:r>
      <w:proofErr w:type="spellStart"/>
      <w:r w:rsidRPr="00292E94">
        <w:rPr>
          <w:rFonts w:ascii="Times New Roman" w:hAnsi="Times New Roman" w:cs="Times New Roman"/>
          <w:sz w:val="24"/>
          <w:szCs w:val="24"/>
        </w:rPr>
        <w:t>Балыклар</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доньясы</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серлэре</w:t>
      </w:r>
      <w:proofErr w:type="spellEnd"/>
      <w:r w:rsidRPr="00292E94">
        <w:rPr>
          <w:rFonts w:ascii="Times New Roman" w:hAnsi="Times New Roman" w:cs="Times New Roman"/>
          <w:sz w:val="24"/>
          <w:szCs w:val="24"/>
        </w:rPr>
        <w:t>».</w:t>
      </w:r>
    </w:p>
    <w:p w:rsidR="00292E94" w:rsidRPr="00292E9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4.</w:t>
      </w:r>
      <w:r w:rsidRPr="00292E94">
        <w:rPr>
          <w:rFonts w:ascii="Times New Roman" w:hAnsi="Times New Roman" w:cs="Times New Roman"/>
          <w:sz w:val="24"/>
          <w:szCs w:val="24"/>
        </w:rPr>
        <w:tab/>
        <w:t xml:space="preserve">Подготовительная к школе возрастная группа №7, </w:t>
      </w:r>
      <w:proofErr w:type="spellStart"/>
      <w:r w:rsidRPr="00292E94">
        <w:rPr>
          <w:rFonts w:ascii="Times New Roman" w:hAnsi="Times New Roman" w:cs="Times New Roman"/>
          <w:sz w:val="24"/>
          <w:szCs w:val="24"/>
        </w:rPr>
        <w:t>Сайфутдинова</w:t>
      </w:r>
      <w:proofErr w:type="spellEnd"/>
      <w:r w:rsidRPr="00292E94">
        <w:rPr>
          <w:rFonts w:ascii="Times New Roman" w:hAnsi="Times New Roman" w:cs="Times New Roman"/>
          <w:sz w:val="24"/>
          <w:szCs w:val="24"/>
        </w:rPr>
        <w:t xml:space="preserve"> Л.И., «Дети и дорога».</w:t>
      </w:r>
    </w:p>
    <w:p w:rsidR="00292E94" w:rsidRPr="00292E9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18 ноября 2016г.</w:t>
      </w:r>
    </w:p>
    <w:p w:rsidR="00292E94" w:rsidRPr="00292E9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1.</w:t>
      </w:r>
      <w:r w:rsidRPr="00292E94">
        <w:rPr>
          <w:rFonts w:ascii="Times New Roman" w:hAnsi="Times New Roman" w:cs="Times New Roman"/>
          <w:sz w:val="24"/>
          <w:szCs w:val="24"/>
        </w:rPr>
        <w:tab/>
        <w:t xml:space="preserve">Средняя возрастная группа№3, </w:t>
      </w:r>
      <w:proofErr w:type="spellStart"/>
      <w:r w:rsidRPr="00292E94">
        <w:rPr>
          <w:rFonts w:ascii="Times New Roman" w:hAnsi="Times New Roman" w:cs="Times New Roman"/>
          <w:sz w:val="24"/>
          <w:szCs w:val="24"/>
        </w:rPr>
        <w:t>Фаткулина</w:t>
      </w:r>
      <w:proofErr w:type="spellEnd"/>
      <w:r w:rsidRPr="00292E94">
        <w:rPr>
          <w:rFonts w:ascii="Times New Roman" w:hAnsi="Times New Roman" w:cs="Times New Roman"/>
          <w:sz w:val="24"/>
          <w:szCs w:val="24"/>
        </w:rPr>
        <w:t xml:space="preserve"> Э.М., «Дикие животные Республики Татарстан».</w:t>
      </w:r>
    </w:p>
    <w:p w:rsidR="00292E94" w:rsidRPr="00292E9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2.</w:t>
      </w:r>
      <w:r w:rsidRPr="00292E94">
        <w:rPr>
          <w:rFonts w:ascii="Times New Roman" w:hAnsi="Times New Roman" w:cs="Times New Roman"/>
          <w:sz w:val="24"/>
          <w:szCs w:val="24"/>
        </w:rPr>
        <w:tab/>
        <w:t xml:space="preserve">Средняя возрастная группа№2, </w:t>
      </w:r>
      <w:proofErr w:type="spellStart"/>
      <w:r w:rsidRPr="00292E94">
        <w:rPr>
          <w:rFonts w:ascii="Times New Roman" w:hAnsi="Times New Roman" w:cs="Times New Roman"/>
          <w:sz w:val="24"/>
          <w:szCs w:val="24"/>
        </w:rPr>
        <w:t>Лукманова</w:t>
      </w:r>
      <w:proofErr w:type="spellEnd"/>
      <w:r w:rsidRPr="00292E94">
        <w:rPr>
          <w:rFonts w:ascii="Times New Roman" w:hAnsi="Times New Roman" w:cs="Times New Roman"/>
          <w:sz w:val="24"/>
          <w:szCs w:val="24"/>
        </w:rPr>
        <w:t xml:space="preserve"> А.И., </w:t>
      </w:r>
      <w:proofErr w:type="spellStart"/>
      <w:r w:rsidRPr="00292E94">
        <w:rPr>
          <w:rFonts w:ascii="Times New Roman" w:hAnsi="Times New Roman" w:cs="Times New Roman"/>
          <w:sz w:val="24"/>
          <w:szCs w:val="24"/>
        </w:rPr>
        <w:t>Шигабиева</w:t>
      </w:r>
      <w:proofErr w:type="spellEnd"/>
      <w:r w:rsidRPr="00292E94">
        <w:rPr>
          <w:rFonts w:ascii="Times New Roman" w:hAnsi="Times New Roman" w:cs="Times New Roman"/>
          <w:sz w:val="24"/>
          <w:szCs w:val="24"/>
        </w:rPr>
        <w:t xml:space="preserve"> Г.Ф., «</w:t>
      </w:r>
      <w:proofErr w:type="spellStart"/>
      <w:r w:rsidRPr="00292E94">
        <w:rPr>
          <w:rFonts w:ascii="Times New Roman" w:hAnsi="Times New Roman" w:cs="Times New Roman"/>
          <w:sz w:val="24"/>
          <w:szCs w:val="24"/>
        </w:rPr>
        <w:t>Экияттэ-кунакта</w:t>
      </w:r>
      <w:proofErr w:type="spellEnd"/>
      <w:r w:rsidRPr="00292E94">
        <w:rPr>
          <w:rFonts w:ascii="Times New Roman" w:hAnsi="Times New Roman" w:cs="Times New Roman"/>
          <w:sz w:val="24"/>
          <w:szCs w:val="24"/>
        </w:rPr>
        <w:t>».</w:t>
      </w:r>
    </w:p>
    <w:p w:rsidR="00292E94" w:rsidRPr="00292E9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3.</w:t>
      </w:r>
      <w:r w:rsidRPr="00292E94">
        <w:rPr>
          <w:rFonts w:ascii="Times New Roman" w:hAnsi="Times New Roman" w:cs="Times New Roman"/>
          <w:sz w:val="24"/>
          <w:szCs w:val="24"/>
        </w:rPr>
        <w:tab/>
        <w:t xml:space="preserve">Старшая логопедическая возрастная группа №6, </w:t>
      </w:r>
      <w:proofErr w:type="spellStart"/>
      <w:r w:rsidRPr="00292E94">
        <w:rPr>
          <w:rFonts w:ascii="Times New Roman" w:hAnsi="Times New Roman" w:cs="Times New Roman"/>
          <w:sz w:val="24"/>
          <w:szCs w:val="24"/>
        </w:rPr>
        <w:t>Хуснутдинова</w:t>
      </w:r>
      <w:proofErr w:type="spellEnd"/>
      <w:r w:rsidRPr="00292E94">
        <w:rPr>
          <w:rFonts w:ascii="Times New Roman" w:hAnsi="Times New Roman" w:cs="Times New Roman"/>
          <w:sz w:val="24"/>
          <w:szCs w:val="24"/>
        </w:rPr>
        <w:t xml:space="preserve"> Л.Р., </w:t>
      </w:r>
      <w:proofErr w:type="spellStart"/>
      <w:r w:rsidRPr="00292E94">
        <w:rPr>
          <w:rFonts w:ascii="Times New Roman" w:hAnsi="Times New Roman" w:cs="Times New Roman"/>
          <w:sz w:val="24"/>
          <w:szCs w:val="24"/>
        </w:rPr>
        <w:t>Иксанова</w:t>
      </w:r>
      <w:proofErr w:type="spellEnd"/>
      <w:r w:rsidRPr="00292E94">
        <w:rPr>
          <w:rFonts w:ascii="Times New Roman" w:hAnsi="Times New Roman" w:cs="Times New Roman"/>
          <w:sz w:val="24"/>
          <w:szCs w:val="24"/>
        </w:rPr>
        <w:t xml:space="preserve"> А.М., «Дикие и домашние животные».</w:t>
      </w:r>
    </w:p>
    <w:p w:rsidR="00F7460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4.</w:t>
      </w:r>
      <w:r w:rsidRPr="00292E94">
        <w:rPr>
          <w:rFonts w:ascii="Times New Roman" w:hAnsi="Times New Roman" w:cs="Times New Roman"/>
          <w:sz w:val="24"/>
          <w:szCs w:val="24"/>
        </w:rPr>
        <w:tab/>
        <w:t xml:space="preserve">Подготовительная к школе возрастная группа №11, </w:t>
      </w:r>
      <w:proofErr w:type="spellStart"/>
      <w:r w:rsidRPr="00292E94">
        <w:rPr>
          <w:rFonts w:ascii="Times New Roman" w:hAnsi="Times New Roman" w:cs="Times New Roman"/>
          <w:sz w:val="24"/>
          <w:szCs w:val="24"/>
        </w:rPr>
        <w:t>Абдеева</w:t>
      </w:r>
      <w:proofErr w:type="spellEnd"/>
      <w:r w:rsidRPr="00292E94">
        <w:rPr>
          <w:rFonts w:ascii="Times New Roman" w:hAnsi="Times New Roman" w:cs="Times New Roman"/>
          <w:sz w:val="24"/>
          <w:szCs w:val="24"/>
        </w:rPr>
        <w:t xml:space="preserve"> З.Х., «Домашние животные».</w:t>
      </w:r>
    </w:p>
    <w:p w:rsidR="00292E94" w:rsidRDefault="00F74604" w:rsidP="00E471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807529">
        <w:rPr>
          <w:rFonts w:ascii="Times New Roman" w:hAnsi="Times New Roman" w:cs="Times New Roman"/>
          <w:sz w:val="24"/>
          <w:szCs w:val="24"/>
        </w:rPr>
        <w:t>проведение открытых НОД</w:t>
      </w:r>
      <w:r w:rsidR="00E47190" w:rsidRPr="006B7251">
        <w:rPr>
          <w:rFonts w:ascii="Times New Roman" w:hAnsi="Times New Roman" w:cs="Times New Roman"/>
          <w:sz w:val="24"/>
          <w:szCs w:val="24"/>
        </w:rPr>
        <w:t xml:space="preserve"> по </w:t>
      </w:r>
      <w:r w:rsidR="00807529">
        <w:rPr>
          <w:rFonts w:ascii="Times New Roman" w:hAnsi="Times New Roman" w:cs="Times New Roman"/>
          <w:sz w:val="24"/>
          <w:szCs w:val="24"/>
        </w:rPr>
        <w:t>ОО «Познание»: ФЭМП, ФЦКМ, ПИПД</w:t>
      </w:r>
      <w:r w:rsidR="00292E94">
        <w:rPr>
          <w:rFonts w:ascii="Times New Roman" w:hAnsi="Times New Roman" w:cs="Times New Roman"/>
          <w:sz w:val="24"/>
          <w:szCs w:val="24"/>
        </w:rPr>
        <w:t>:</w:t>
      </w:r>
    </w:p>
    <w:p w:rsidR="00292E94" w:rsidRPr="00292E9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1. “</w:t>
      </w:r>
      <w:proofErr w:type="spellStart"/>
      <w:r w:rsidRPr="00292E94">
        <w:rPr>
          <w:rFonts w:ascii="Times New Roman" w:hAnsi="Times New Roman" w:cs="Times New Roman"/>
          <w:sz w:val="24"/>
          <w:szCs w:val="24"/>
        </w:rPr>
        <w:t>Предметларның</w:t>
      </w:r>
      <w:proofErr w:type="spellEnd"/>
      <w:r w:rsidRPr="00292E94">
        <w:rPr>
          <w:rFonts w:ascii="Times New Roman" w:hAnsi="Times New Roman" w:cs="Times New Roman"/>
          <w:sz w:val="24"/>
          <w:szCs w:val="24"/>
        </w:rPr>
        <w:t xml:space="preserve"> суда бату </w:t>
      </w:r>
      <w:proofErr w:type="spellStart"/>
      <w:r w:rsidRPr="00292E94">
        <w:rPr>
          <w:rFonts w:ascii="Times New Roman" w:hAnsi="Times New Roman" w:cs="Times New Roman"/>
          <w:sz w:val="24"/>
          <w:szCs w:val="24"/>
        </w:rPr>
        <w:t>батмавын</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ачыклау</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Кораб</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әвә</w:t>
      </w:r>
      <w:proofErr w:type="gramStart"/>
      <w:r w:rsidRPr="00292E94">
        <w:rPr>
          <w:rFonts w:ascii="Times New Roman" w:hAnsi="Times New Roman" w:cs="Times New Roman"/>
          <w:sz w:val="24"/>
          <w:szCs w:val="24"/>
        </w:rPr>
        <w:t>л</w:t>
      </w:r>
      <w:proofErr w:type="gramEnd"/>
      <w:r w:rsidRPr="00292E94">
        <w:rPr>
          <w:rFonts w:ascii="Times New Roman" w:hAnsi="Times New Roman" w:cs="Times New Roman"/>
          <w:sz w:val="24"/>
          <w:szCs w:val="24"/>
        </w:rPr>
        <w:t>әү</w:t>
      </w:r>
      <w:proofErr w:type="spellEnd"/>
      <w:r w:rsidRPr="00292E94">
        <w:rPr>
          <w:rFonts w:ascii="Times New Roman" w:hAnsi="Times New Roman" w:cs="Times New Roman"/>
          <w:sz w:val="24"/>
          <w:szCs w:val="24"/>
        </w:rPr>
        <w:t xml:space="preserve">” 8нче </w:t>
      </w:r>
      <w:proofErr w:type="spellStart"/>
      <w:r w:rsidRPr="00292E94">
        <w:rPr>
          <w:rFonts w:ascii="Times New Roman" w:hAnsi="Times New Roman" w:cs="Times New Roman"/>
          <w:sz w:val="24"/>
          <w:szCs w:val="24"/>
        </w:rPr>
        <w:t>зурлар</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төркеме</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Насыпова</w:t>
      </w:r>
      <w:proofErr w:type="spellEnd"/>
      <w:r w:rsidRPr="00292E94">
        <w:rPr>
          <w:rFonts w:ascii="Times New Roman" w:hAnsi="Times New Roman" w:cs="Times New Roman"/>
          <w:sz w:val="24"/>
          <w:szCs w:val="24"/>
        </w:rPr>
        <w:t xml:space="preserve"> С.С.</w:t>
      </w:r>
    </w:p>
    <w:p w:rsidR="00292E94" w:rsidRPr="00292E9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2. “</w:t>
      </w:r>
      <w:proofErr w:type="spellStart"/>
      <w:proofErr w:type="gramStart"/>
      <w:r w:rsidRPr="00292E94">
        <w:rPr>
          <w:rFonts w:ascii="Times New Roman" w:hAnsi="Times New Roman" w:cs="Times New Roman"/>
          <w:sz w:val="24"/>
          <w:szCs w:val="24"/>
        </w:rPr>
        <w:t>Р</w:t>
      </w:r>
      <w:proofErr w:type="gramEnd"/>
      <w:r w:rsidRPr="00292E94">
        <w:rPr>
          <w:rFonts w:ascii="Times New Roman" w:hAnsi="Times New Roman" w:cs="Times New Roman"/>
          <w:sz w:val="24"/>
          <w:szCs w:val="24"/>
        </w:rPr>
        <w:t>әсәй</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башкаласы-Мәскәү</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шәһәре</w:t>
      </w:r>
      <w:proofErr w:type="spellEnd"/>
      <w:r w:rsidRPr="00292E94">
        <w:rPr>
          <w:rFonts w:ascii="Times New Roman" w:hAnsi="Times New Roman" w:cs="Times New Roman"/>
          <w:sz w:val="24"/>
          <w:szCs w:val="24"/>
        </w:rPr>
        <w:t xml:space="preserve">”. 2нче </w:t>
      </w:r>
      <w:proofErr w:type="spellStart"/>
      <w:r w:rsidRPr="00292E94">
        <w:rPr>
          <w:rFonts w:ascii="Times New Roman" w:hAnsi="Times New Roman" w:cs="Times New Roman"/>
          <w:sz w:val="24"/>
          <w:szCs w:val="24"/>
        </w:rPr>
        <w:t>номерлы</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уртанчылар</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төркеме</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Шигабиева</w:t>
      </w:r>
      <w:proofErr w:type="spellEnd"/>
      <w:r w:rsidRPr="00292E94">
        <w:rPr>
          <w:rFonts w:ascii="Times New Roman" w:hAnsi="Times New Roman" w:cs="Times New Roman"/>
          <w:sz w:val="24"/>
          <w:szCs w:val="24"/>
        </w:rPr>
        <w:t xml:space="preserve"> Г.Ф.</w:t>
      </w:r>
    </w:p>
    <w:p w:rsidR="00292E94" w:rsidRPr="00292E9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3. “</w:t>
      </w:r>
      <w:proofErr w:type="spellStart"/>
      <w:r w:rsidRPr="00292E94">
        <w:rPr>
          <w:rFonts w:ascii="Times New Roman" w:hAnsi="Times New Roman" w:cs="Times New Roman"/>
          <w:sz w:val="24"/>
          <w:szCs w:val="24"/>
        </w:rPr>
        <w:t>Күңелле</w:t>
      </w:r>
      <w:proofErr w:type="spellEnd"/>
      <w:r w:rsidRPr="00292E94">
        <w:rPr>
          <w:rFonts w:ascii="Times New Roman" w:hAnsi="Times New Roman" w:cs="Times New Roman"/>
          <w:sz w:val="24"/>
          <w:szCs w:val="24"/>
        </w:rPr>
        <w:t xml:space="preserve"> математика” 5нче </w:t>
      </w:r>
      <w:proofErr w:type="spellStart"/>
      <w:r w:rsidRPr="00292E94">
        <w:rPr>
          <w:rFonts w:ascii="Times New Roman" w:hAnsi="Times New Roman" w:cs="Times New Roman"/>
          <w:sz w:val="24"/>
          <w:szCs w:val="24"/>
        </w:rPr>
        <w:t>мәктәпкә</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әзерлек</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төркеме</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Сабизянова</w:t>
      </w:r>
      <w:proofErr w:type="spellEnd"/>
      <w:r w:rsidRPr="00292E94">
        <w:rPr>
          <w:rFonts w:ascii="Times New Roman" w:hAnsi="Times New Roman" w:cs="Times New Roman"/>
          <w:sz w:val="24"/>
          <w:szCs w:val="24"/>
        </w:rPr>
        <w:t xml:space="preserve"> М.М.</w:t>
      </w:r>
    </w:p>
    <w:p w:rsidR="00292E94" w:rsidRPr="00292E9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4. “</w:t>
      </w:r>
      <w:proofErr w:type="spellStart"/>
      <w:r w:rsidRPr="00292E94">
        <w:rPr>
          <w:rFonts w:ascii="Times New Roman" w:hAnsi="Times New Roman" w:cs="Times New Roman"/>
          <w:sz w:val="24"/>
          <w:szCs w:val="24"/>
        </w:rPr>
        <w:t>Саннар</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һәм</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геометрик</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фигуралар</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дөньясында</w:t>
      </w:r>
      <w:proofErr w:type="spellEnd"/>
      <w:r w:rsidRPr="00292E94">
        <w:rPr>
          <w:rFonts w:ascii="Times New Roman" w:hAnsi="Times New Roman" w:cs="Times New Roman"/>
          <w:sz w:val="24"/>
          <w:szCs w:val="24"/>
        </w:rPr>
        <w:t xml:space="preserve">” 2нче </w:t>
      </w:r>
      <w:proofErr w:type="spellStart"/>
      <w:r w:rsidRPr="00292E94">
        <w:rPr>
          <w:rFonts w:ascii="Times New Roman" w:hAnsi="Times New Roman" w:cs="Times New Roman"/>
          <w:sz w:val="24"/>
          <w:szCs w:val="24"/>
        </w:rPr>
        <w:t>номерлы</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уртанчылар</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төркеме</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Лукманова</w:t>
      </w:r>
      <w:proofErr w:type="spellEnd"/>
      <w:r w:rsidRPr="00292E94">
        <w:rPr>
          <w:rFonts w:ascii="Times New Roman" w:hAnsi="Times New Roman" w:cs="Times New Roman"/>
          <w:sz w:val="24"/>
          <w:szCs w:val="24"/>
        </w:rPr>
        <w:t xml:space="preserve"> А.И.</w:t>
      </w:r>
    </w:p>
    <w:p w:rsidR="00292E94" w:rsidRPr="00292E9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5. «</w:t>
      </w:r>
      <w:proofErr w:type="spellStart"/>
      <w:r w:rsidRPr="00292E94">
        <w:rPr>
          <w:rFonts w:ascii="Times New Roman" w:hAnsi="Times New Roman" w:cs="Times New Roman"/>
          <w:sz w:val="24"/>
          <w:szCs w:val="24"/>
        </w:rPr>
        <w:t>Әбиемнең</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серле</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сандыгы</w:t>
      </w:r>
      <w:proofErr w:type="spellEnd"/>
      <w:r w:rsidRPr="00292E94">
        <w:rPr>
          <w:rFonts w:ascii="Times New Roman" w:hAnsi="Times New Roman" w:cs="Times New Roman"/>
          <w:sz w:val="24"/>
          <w:szCs w:val="24"/>
        </w:rPr>
        <w:t xml:space="preserve">” 4нче </w:t>
      </w:r>
      <w:proofErr w:type="spellStart"/>
      <w:r w:rsidRPr="00292E94">
        <w:rPr>
          <w:rFonts w:ascii="Times New Roman" w:hAnsi="Times New Roman" w:cs="Times New Roman"/>
          <w:sz w:val="24"/>
          <w:szCs w:val="24"/>
        </w:rPr>
        <w:t>зурлар</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төркеме</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Фазлиева</w:t>
      </w:r>
      <w:proofErr w:type="spellEnd"/>
      <w:r w:rsidRPr="00292E94">
        <w:rPr>
          <w:rFonts w:ascii="Times New Roman" w:hAnsi="Times New Roman" w:cs="Times New Roman"/>
          <w:sz w:val="24"/>
          <w:szCs w:val="24"/>
        </w:rPr>
        <w:t xml:space="preserve"> Г.Ф.</w:t>
      </w:r>
    </w:p>
    <w:p w:rsidR="00292E94" w:rsidRPr="00292E9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6. “</w:t>
      </w:r>
      <w:proofErr w:type="spellStart"/>
      <w:r w:rsidRPr="00292E94">
        <w:rPr>
          <w:rFonts w:ascii="Times New Roman" w:hAnsi="Times New Roman" w:cs="Times New Roman"/>
          <w:sz w:val="24"/>
          <w:szCs w:val="24"/>
        </w:rPr>
        <w:t>Серле</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хайваннар</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илендә</w:t>
      </w:r>
      <w:proofErr w:type="spellEnd"/>
      <w:r w:rsidRPr="00292E94">
        <w:rPr>
          <w:rFonts w:ascii="Times New Roman" w:hAnsi="Times New Roman" w:cs="Times New Roman"/>
          <w:sz w:val="24"/>
          <w:szCs w:val="24"/>
        </w:rPr>
        <w:t xml:space="preserve">” 3нче </w:t>
      </w:r>
      <w:proofErr w:type="spellStart"/>
      <w:r w:rsidRPr="00292E94">
        <w:rPr>
          <w:rFonts w:ascii="Times New Roman" w:hAnsi="Times New Roman" w:cs="Times New Roman"/>
          <w:sz w:val="24"/>
          <w:szCs w:val="24"/>
        </w:rPr>
        <w:t>номерлы</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уртанчылар</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төркеме</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Фахриева</w:t>
      </w:r>
      <w:proofErr w:type="spellEnd"/>
      <w:r w:rsidRPr="00292E94">
        <w:rPr>
          <w:rFonts w:ascii="Times New Roman" w:hAnsi="Times New Roman" w:cs="Times New Roman"/>
          <w:sz w:val="24"/>
          <w:szCs w:val="24"/>
        </w:rPr>
        <w:t xml:space="preserve"> А.А.</w:t>
      </w:r>
    </w:p>
    <w:p w:rsidR="00292E94" w:rsidRPr="00292E9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7. “</w:t>
      </w:r>
      <w:proofErr w:type="spellStart"/>
      <w:r w:rsidRPr="00292E94">
        <w:rPr>
          <w:rFonts w:ascii="Times New Roman" w:hAnsi="Times New Roman" w:cs="Times New Roman"/>
          <w:sz w:val="24"/>
          <w:szCs w:val="24"/>
        </w:rPr>
        <w:t>Кү</w:t>
      </w:r>
      <w:proofErr w:type="gramStart"/>
      <w:r w:rsidRPr="00292E94">
        <w:rPr>
          <w:rFonts w:ascii="Times New Roman" w:hAnsi="Times New Roman" w:cs="Times New Roman"/>
          <w:sz w:val="24"/>
          <w:szCs w:val="24"/>
        </w:rPr>
        <w:t>п</w:t>
      </w:r>
      <w:proofErr w:type="spellEnd"/>
      <w:proofErr w:type="gram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бер</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Көн</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төн</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Алда</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артта</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уңда</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сулда</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ө</w:t>
      </w:r>
      <w:proofErr w:type="gramStart"/>
      <w:r w:rsidRPr="00292E94">
        <w:rPr>
          <w:rFonts w:ascii="Times New Roman" w:hAnsi="Times New Roman" w:cs="Times New Roman"/>
          <w:sz w:val="24"/>
          <w:szCs w:val="24"/>
        </w:rPr>
        <w:t>ст</w:t>
      </w:r>
      <w:proofErr w:type="gramEnd"/>
      <w:r w:rsidRPr="00292E94">
        <w:rPr>
          <w:rFonts w:ascii="Times New Roman" w:hAnsi="Times New Roman" w:cs="Times New Roman"/>
          <w:sz w:val="24"/>
          <w:szCs w:val="24"/>
        </w:rPr>
        <w:t>ә</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аста</w:t>
      </w:r>
      <w:proofErr w:type="spellEnd"/>
      <w:r w:rsidRPr="00292E94">
        <w:rPr>
          <w:rFonts w:ascii="Times New Roman" w:hAnsi="Times New Roman" w:cs="Times New Roman"/>
          <w:sz w:val="24"/>
          <w:szCs w:val="24"/>
        </w:rPr>
        <w:t xml:space="preserve">” 9нчы </w:t>
      </w:r>
      <w:proofErr w:type="spellStart"/>
      <w:r w:rsidRPr="00292E94">
        <w:rPr>
          <w:rFonts w:ascii="Times New Roman" w:hAnsi="Times New Roman" w:cs="Times New Roman"/>
          <w:sz w:val="24"/>
          <w:szCs w:val="24"/>
        </w:rPr>
        <w:t>номерлы</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уртанчылар</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төркеме</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Сабирова</w:t>
      </w:r>
      <w:proofErr w:type="spellEnd"/>
      <w:r w:rsidRPr="00292E94">
        <w:rPr>
          <w:rFonts w:ascii="Times New Roman" w:hAnsi="Times New Roman" w:cs="Times New Roman"/>
          <w:sz w:val="24"/>
          <w:szCs w:val="24"/>
        </w:rPr>
        <w:t xml:space="preserve"> Г.М.</w:t>
      </w:r>
    </w:p>
    <w:p w:rsidR="00292E94" w:rsidRPr="00292E9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 xml:space="preserve">8. “Моя Россия, моя Москва!” 10нчы </w:t>
      </w:r>
      <w:proofErr w:type="spellStart"/>
      <w:r w:rsidRPr="00292E94">
        <w:rPr>
          <w:rFonts w:ascii="Times New Roman" w:hAnsi="Times New Roman" w:cs="Times New Roman"/>
          <w:sz w:val="24"/>
          <w:szCs w:val="24"/>
        </w:rPr>
        <w:t>номерлы</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уртанчылар</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төркеме</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Тухватуллина</w:t>
      </w:r>
      <w:proofErr w:type="spellEnd"/>
      <w:r w:rsidRPr="00292E94">
        <w:rPr>
          <w:rFonts w:ascii="Times New Roman" w:hAnsi="Times New Roman" w:cs="Times New Roman"/>
          <w:sz w:val="24"/>
          <w:szCs w:val="24"/>
        </w:rPr>
        <w:t xml:space="preserve"> Э.С.</w:t>
      </w:r>
    </w:p>
    <w:p w:rsidR="00292E94" w:rsidRPr="00292E9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9. “</w:t>
      </w:r>
      <w:proofErr w:type="gramStart"/>
      <w:r w:rsidRPr="00292E94">
        <w:rPr>
          <w:rFonts w:ascii="Times New Roman" w:hAnsi="Times New Roman" w:cs="Times New Roman"/>
          <w:sz w:val="24"/>
          <w:szCs w:val="24"/>
        </w:rPr>
        <w:t>Москва-</w:t>
      </w:r>
      <w:proofErr w:type="spellStart"/>
      <w:r w:rsidRPr="00292E94">
        <w:rPr>
          <w:rFonts w:ascii="Times New Roman" w:hAnsi="Times New Roman" w:cs="Times New Roman"/>
          <w:sz w:val="24"/>
          <w:szCs w:val="24"/>
        </w:rPr>
        <w:t>столи</w:t>
      </w:r>
      <w:proofErr w:type="gramEnd"/>
      <w:r w:rsidRPr="00292E94">
        <w:rPr>
          <w:rFonts w:ascii="Times New Roman" w:hAnsi="Times New Roman" w:cs="Times New Roman"/>
          <w:sz w:val="24"/>
          <w:szCs w:val="24"/>
        </w:rPr>
        <w:t>өа</w:t>
      </w:r>
      <w:proofErr w:type="spellEnd"/>
      <w:r w:rsidRPr="00292E94">
        <w:rPr>
          <w:rFonts w:ascii="Times New Roman" w:hAnsi="Times New Roman" w:cs="Times New Roman"/>
          <w:sz w:val="24"/>
          <w:szCs w:val="24"/>
        </w:rPr>
        <w:t xml:space="preserve"> России” 3нче </w:t>
      </w:r>
      <w:proofErr w:type="spellStart"/>
      <w:r w:rsidRPr="00292E94">
        <w:rPr>
          <w:rFonts w:ascii="Times New Roman" w:hAnsi="Times New Roman" w:cs="Times New Roman"/>
          <w:sz w:val="24"/>
          <w:szCs w:val="24"/>
        </w:rPr>
        <w:t>номерлы</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уртанчылар</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төркеме</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Фаткулина</w:t>
      </w:r>
      <w:proofErr w:type="spellEnd"/>
      <w:r w:rsidRPr="00292E94">
        <w:rPr>
          <w:rFonts w:ascii="Times New Roman" w:hAnsi="Times New Roman" w:cs="Times New Roman"/>
          <w:sz w:val="24"/>
          <w:szCs w:val="24"/>
        </w:rPr>
        <w:t xml:space="preserve"> Э.М.</w:t>
      </w:r>
    </w:p>
    <w:p w:rsidR="00292E94" w:rsidRPr="00292E9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10. “</w:t>
      </w:r>
      <w:proofErr w:type="spellStart"/>
      <w:r w:rsidRPr="00292E94">
        <w:rPr>
          <w:rFonts w:ascii="Times New Roman" w:hAnsi="Times New Roman" w:cs="Times New Roman"/>
          <w:sz w:val="24"/>
          <w:szCs w:val="24"/>
        </w:rPr>
        <w:t>Суның</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үзлекләре</w:t>
      </w:r>
      <w:proofErr w:type="spellEnd"/>
      <w:r w:rsidRPr="00292E94">
        <w:rPr>
          <w:rFonts w:ascii="Times New Roman" w:hAnsi="Times New Roman" w:cs="Times New Roman"/>
          <w:sz w:val="24"/>
          <w:szCs w:val="24"/>
        </w:rPr>
        <w:t xml:space="preserve">” 6нчы </w:t>
      </w:r>
      <w:proofErr w:type="spellStart"/>
      <w:r w:rsidRPr="00292E94">
        <w:rPr>
          <w:rFonts w:ascii="Times New Roman" w:hAnsi="Times New Roman" w:cs="Times New Roman"/>
          <w:sz w:val="24"/>
          <w:szCs w:val="24"/>
        </w:rPr>
        <w:t>зурлар</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төркеме</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Хуснутдинова</w:t>
      </w:r>
      <w:proofErr w:type="spellEnd"/>
      <w:r w:rsidRPr="00292E94">
        <w:rPr>
          <w:rFonts w:ascii="Times New Roman" w:hAnsi="Times New Roman" w:cs="Times New Roman"/>
          <w:sz w:val="24"/>
          <w:szCs w:val="24"/>
        </w:rPr>
        <w:t xml:space="preserve"> Л.Р.</w:t>
      </w:r>
    </w:p>
    <w:p w:rsidR="00292E94" w:rsidRPr="00292E9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 xml:space="preserve">11. “Математика </w:t>
      </w:r>
      <w:proofErr w:type="spellStart"/>
      <w:r w:rsidRPr="00292E94">
        <w:rPr>
          <w:rFonts w:ascii="Times New Roman" w:hAnsi="Times New Roman" w:cs="Times New Roman"/>
          <w:sz w:val="24"/>
          <w:szCs w:val="24"/>
        </w:rPr>
        <w:t>илен</w:t>
      </w:r>
      <w:proofErr w:type="gramStart"/>
      <w:r w:rsidRPr="00292E94">
        <w:rPr>
          <w:rFonts w:ascii="Times New Roman" w:hAnsi="Times New Roman" w:cs="Times New Roman"/>
          <w:sz w:val="24"/>
          <w:szCs w:val="24"/>
        </w:rPr>
        <w:t>ә</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С</w:t>
      </w:r>
      <w:proofErr w:type="gramEnd"/>
      <w:r w:rsidRPr="00292E94">
        <w:rPr>
          <w:rFonts w:ascii="Times New Roman" w:hAnsi="Times New Roman" w:cs="Times New Roman"/>
          <w:sz w:val="24"/>
          <w:szCs w:val="24"/>
        </w:rPr>
        <w:t>әяхәт</w:t>
      </w:r>
      <w:proofErr w:type="spellEnd"/>
      <w:r w:rsidRPr="00292E94">
        <w:rPr>
          <w:rFonts w:ascii="Times New Roman" w:hAnsi="Times New Roman" w:cs="Times New Roman"/>
          <w:sz w:val="24"/>
          <w:szCs w:val="24"/>
        </w:rPr>
        <w:t xml:space="preserve">” 7нче </w:t>
      </w:r>
      <w:proofErr w:type="spellStart"/>
      <w:r w:rsidRPr="00292E94">
        <w:rPr>
          <w:rFonts w:ascii="Times New Roman" w:hAnsi="Times New Roman" w:cs="Times New Roman"/>
          <w:sz w:val="24"/>
          <w:szCs w:val="24"/>
        </w:rPr>
        <w:t>мәктәпкә</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әзерлек</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төркеме</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Сайфутдинова</w:t>
      </w:r>
      <w:proofErr w:type="spellEnd"/>
      <w:r w:rsidRPr="00292E94">
        <w:rPr>
          <w:rFonts w:ascii="Times New Roman" w:hAnsi="Times New Roman" w:cs="Times New Roman"/>
          <w:sz w:val="24"/>
          <w:szCs w:val="24"/>
        </w:rPr>
        <w:t xml:space="preserve"> Л.И.</w:t>
      </w:r>
    </w:p>
    <w:p w:rsidR="00292E94" w:rsidRPr="00292E9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 xml:space="preserve">12.”Кулдан </w:t>
      </w:r>
      <w:proofErr w:type="spellStart"/>
      <w:r w:rsidRPr="00292E94">
        <w:rPr>
          <w:rFonts w:ascii="Times New Roman" w:hAnsi="Times New Roman" w:cs="Times New Roman"/>
          <w:sz w:val="24"/>
          <w:szCs w:val="24"/>
        </w:rPr>
        <w:t>ясалган</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һәм</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табигать</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китереп</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чыгарган</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әйберлә</w:t>
      </w:r>
      <w:proofErr w:type="gramStart"/>
      <w:r w:rsidRPr="00292E94">
        <w:rPr>
          <w:rFonts w:ascii="Times New Roman" w:hAnsi="Times New Roman" w:cs="Times New Roman"/>
          <w:sz w:val="24"/>
          <w:szCs w:val="24"/>
        </w:rPr>
        <w:t>р</w:t>
      </w:r>
      <w:proofErr w:type="spellEnd"/>
      <w:proofErr w:type="gramEnd"/>
      <w:r w:rsidRPr="00292E94">
        <w:rPr>
          <w:rFonts w:ascii="Times New Roman" w:hAnsi="Times New Roman" w:cs="Times New Roman"/>
          <w:sz w:val="24"/>
          <w:szCs w:val="24"/>
        </w:rPr>
        <w:t xml:space="preserve">” 1нче </w:t>
      </w:r>
      <w:proofErr w:type="spellStart"/>
      <w:r w:rsidRPr="00292E94">
        <w:rPr>
          <w:rFonts w:ascii="Times New Roman" w:hAnsi="Times New Roman" w:cs="Times New Roman"/>
          <w:sz w:val="24"/>
          <w:szCs w:val="24"/>
        </w:rPr>
        <w:t>төркем</w:t>
      </w:r>
      <w:proofErr w:type="spellEnd"/>
      <w:r w:rsidRPr="00292E94">
        <w:rPr>
          <w:rFonts w:ascii="Times New Roman" w:hAnsi="Times New Roman" w:cs="Times New Roman"/>
          <w:sz w:val="24"/>
          <w:szCs w:val="24"/>
        </w:rPr>
        <w:t xml:space="preserve">. </w:t>
      </w:r>
      <w:proofErr w:type="spellStart"/>
      <w:r w:rsidRPr="00292E94">
        <w:rPr>
          <w:rFonts w:ascii="Times New Roman" w:hAnsi="Times New Roman" w:cs="Times New Roman"/>
          <w:sz w:val="24"/>
          <w:szCs w:val="24"/>
        </w:rPr>
        <w:t>Гайнанова</w:t>
      </w:r>
      <w:proofErr w:type="spellEnd"/>
      <w:r w:rsidRPr="00292E94">
        <w:rPr>
          <w:rFonts w:ascii="Times New Roman" w:hAnsi="Times New Roman" w:cs="Times New Roman"/>
          <w:sz w:val="24"/>
          <w:szCs w:val="24"/>
        </w:rPr>
        <w:t xml:space="preserve"> Н.Т.</w:t>
      </w:r>
    </w:p>
    <w:p w:rsidR="00292E94" w:rsidRPr="00292E9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13.«Буква «Е» в начале слова и после гласных»</w:t>
      </w:r>
      <w:proofErr w:type="gramStart"/>
      <w:r w:rsidRPr="00292E94">
        <w:rPr>
          <w:rFonts w:ascii="Times New Roman" w:hAnsi="Times New Roman" w:cs="Times New Roman"/>
          <w:sz w:val="24"/>
          <w:szCs w:val="24"/>
        </w:rPr>
        <w:t xml:space="preserve"> .</w:t>
      </w:r>
      <w:proofErr w:type="gramEnd"/>
      <w:r w:rsidRPr="00292E94">
        <w:rPr>
          <w:rFonts w:ascii="Times New Roman" w:hAnsi="Times New Roman" w:cs="Times New Roman"/>
          <w:sz w:val="24"/>
          <w:szCs w:val="24"/>
        </w:rPr>
        <w:t xml:space="preserve"> Подготовительная к школе возрастная группа №5. Учитель – логопед Хасанова В.И.</w:t>
      </w:r>
    </w:p>
    <w:p w:rsidR="00292E94" w:rsidRPr="00292E9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14.«Моя республика. Мой город». Старшая возрастная группа №8. Учитель – логопед Кочнева Е.А.</w:t>
      </w:r>
    </w:p>
    <w:p w:rsidR="00292E94" w:rsidRDefault="00292E94" w:rsidP="00292E94">
      <w:pPr>
        <w:spacing w:after="0" w:line="240" w:lineRule="auto"/>
        <w:jc w:val="both"/>
        <w:rPr>
          <w:rFonts w:ascii="Times New Roman" w:hAnsi="Times New Roman" w:cs="Times New Roman"/>
          <w:sz w:val="24"/>
          <w:szCs w:val="24"/>
        </w:rPr>
      </w:pPr>
      <w:r w:rsidRPr="00292E94">
        <w:rPr>
          <w:rFonts w:ascii="Times New Roman" w:hAnsi="Times New Roman" w:cs="Times New Roman"/>
          <w:sz w:val="24"/>
          <w:szCs w:val="24"/>
        </w:rPr>
        <w:t xml:space="preserve">15.”Путешествие в страну звуков”. Старшая возрастная группа №6. Учитель-логопед </w:t>
      </w:r>
      <w:proofErr w:type="spellStart"/>
      <w:r w:rsidRPr="00292E94">
        <w:rPr>
          <w:rFonts w:ascii="Times New Roman" w:hAnsi="Times New Roman" w:cs="Times New Roman"/>
          <w:sz w:val="24"/>
          <w:szCs w:val="24"/>
        </w:rPr>
        <w:t>Иксанова</w:t>
      </w:r>
      <w:proofErr w:type="spellEnd"/>
      <w:r w:rsidRPr="00292E94">
        <w:rPr>
          <w:rFonts w:ascii="Times New Roman" w:hAnsi="Times New Roman" w:cs="Times New Roman"/>
          <w:sz w:val="24"/>
          <w:szCs w:val="24"/>
        </w:rPr>
        <w:t xml:space="preserve"> А.М.</w:t>
      </w:r>
    </w:p>
    <w:p w:rsidR="008109F7" w:rsidRDefault="008109F7" w:rsidP="00292E94">
      <w:pPr>
        <w:spacing w:after="0" w:line="240" w:lineRule="auto"/>
        <w:jc w:val="both"/>
        <w:rPr>
          <w:rFonts w:ascii="Times New Roman" w:hAnsi="Times New Roman" w:cs="Times New Roman"/>
          <w:sz w:val="24"/>
          <w:szCs w:val="24"/>
        </w:rPr>
      </w:pPr>
    </w:p>
    <w:p w:rsidR="008109F7" w:rsidRDefault="008109F7" w:rsidP="00292E94">
      <w:pPr>
        <w:spacing w:after="0" w:line="240" w:lineRule="auto"/>
        <w:jc w:val="both"/>
        <w:rPr>
          <w:rFonts w:ascii="Times New Roman" w:hAnsi="Times New Roman" w:cs="Times New Roman"/>
          <w:sz w:val="24"/>
          <w:szCs w:val="24"/>
        </w:rPr>
      </w:pPr>
    </w:p>
    <w:p w:rsidR="008109F7" w:rsidRPr="008109F7" w:rsidRDefault="008109F7" w:rsidP="008109F7">
      <w:pPr>
        <w:spacing w:after="160" w:line="259" w:lineRule="auto"/>
        <w:rPr>
          <w:rFonts w:ascii="Times New Roman" w:eastAsia="Calibri" w:hAnsi="Times New Roman" w:cs="Times New Roman"/>
          <w:sz w:val="24"/>
          <w:szCs w:val="24"/>
        </w:rPr>
      </w:pPr>
      <w:r w:rsidRPr="008109F7">
        <w:rPr>
          <w:rFonts w:ascii="Times New Roman" w:eastAsia="Calibri" w:hAnsi="Times New Roman" w:cs="Times New Roman"/>
          <w:sz w:val="24"/>
          <w:szCs w:val="24"/>
        </w:rPr>
        <w:t xml:space="preserve">В </w:t>
      </w:r>
      <w:r w:rsidR="003C4FF8">
        <w:rPr>
          <w:rFonts w:ascii="Times New Roman" w:eastAsia="Calibri" w:hAnsi="Times New Roman" w:cs="Times New Roman"/>
          <w:sz w:val="24"/>
          <w:szCs w:val="24"/>
        </w:rPr>
        <w:t>конце учебного</w:t>
      </w:r>
      <w:r w:rsidRPr="008109F7">
        <w:rPr>
          <w:rFonts w:ascii="Times New Roman" w:eastAsia="Calibri" w:hAnsi="Times New Roman" w:cs="Times New Roman"/>
          <w:sz w:val="24"/>
          <w:szCs w:val="24"/>
        </w:rPr>
        <w:t xml:space="preserve"> года педагогом-психологом проводилось повторное обследование воспитанников на предмет оценки </w:t>
      </w:r>
      <w:proofErr w:type="spellStart"/>
      <w:r w:rsidRPr="008109F7">
        <w:rPr>
          <w:rFonts w:ascii="Times New Roman" w:eastAsia="Calibri" w:hAnsi="Times New Roman" w:cs="Times New Roman"/>
          <w:sz w:val="24"/>
          <w:szCs w:val="24"/>
        </w:rPr>
        <w:t>сформированности</w:t>
      </w:r>
      <w:proofErr w:type="spellEnd"/>
      <w:r w:rsidRPr="008109F7">
        <w:rPr>
          <w:rFonts w:ascii="Times New Roman" w:eastAsia="Calibri" w:hAnsi="Times New Roman" w:cs="Times New Roman"/>
          <w:sz w:val="24"/>
          <w:szCs w:val="24"/>
        </w:rPr>
        <w:t xml:space="preserve"> предпосылок к учебной деятельности в количестве 78 человек. </w:t>
      </w:r>
    </w:p>
    <w:p w:rsidR="008109F7" w:rsidRPr="008109F7" w:rsidRDefault="008109F7" w:rsidP="003C4FF8">
      <w:pPr>
        <w:spacing w:after="0" w:line="240" w:lineRule="auto"/>
        <w:ind w:firstLine="567"/>
        <w:jc w:val="both"/>
        <w:rPr>
          <w:rFonts w:ascii="Times New Roman" w:eastAsia="Times New Roman" w:hAnsi="Times New Roman" w:cs="Times New Roman"/>
          <w:sz w:val="24"/>
          <w:szCs w:val="24"/>
        </w:rPr>
      </w:pPr>
      <w:r w:rsidRPr="008109F7">
        <w:rPr>
          <w:rFonts w:ascii="Times New Roman" w:eastAsia="Times New Roman" w:hAnsi="Times New Roman" w:cs="Times New Roman"/>
          <w:sz w:val="24"/>
          <w:szCs w:val="24"/>
        </w:rPr>
        <w:t xml:space="preserve">Обследование проводилось по традиционным методикам. </w:t>
      </w:r>
      <w:r w:rsidRPr="008109F7">
        <w:rPr>
          <w:rFonts w:ascii="Times New Roman" w:eastAsia="Calibri" w:hAnsi="Times New Roman" w:cs="Times New Roman"/>
          <w:sz w:val="24"/>
          <w:szCs w:val="24"/>
        </w:rPr>
        <w:t xml:space="preserve">При отборе диагностического инструментария учитывалось соответствие возрасту детей и  целям диагностического обследования. Изучение  проводилось подгрупповым методом. </w:t>
      </w:r>
    </w:p>
    <w:p w:rsidR="008109F7" w:rsidRPr="008109F7" w:rsidRDefault="008109F7" w:rsidP="008109F7">
      <w:pPr>
        <w:spacing w:after="0" w:line="240" w:lineRule="auto"/>
        <w:ind w:firstLine="426"/>
        <w:rPr>
          <w:rFonts w:ascii="Times New Roman" w:eastAsia="Times New Roman" w:hAnsi="Times New Roman" w:cs="Times New Roman"/>
          <w:color w:val="000000"/>
          <w:sz w:val="24"/>
          <w:szCs w:val="24"/>
        </w:rPr>
      </w:pPr>
      <w:r w:rsidRPr="008109F7">
        <w:rPr>
          <w:rFonts w:ascii="Times New Roman" w:eastAsia="Times New Roman" w:hAnsi="Times New Roman" w:cs="Times New Roman"/>
          <w:sz w:val="24"/>
          <w:szCs w:val="24"/>
        </w:rPr>
        <w:t xml:space="preserve">По итогам обследования дети разделились на следующие группы  </w:t>
      </w:r>
    </w:p>
    <w:p w:rsidR="008109F7" w:rsidRPr="008109F7" w:rsidRDefault="008109F7" w:rsidP="008109F7">
      <w:pPr>
        <w:spacing w:after="0" w:line="240" w:lineRule="auto"/>
        <w:ind w:firstLine="426"/>
        <w:rPr>
          <w:rFonts w:ascii="Times New Roman" w:eastAsia="Times New Roman" w:hAnsi="Times New Roman" w:cs="Times New Roman"/>
          <w:color w:val="000000"/>
          <w:sz w:val="24"/>
          <w:szCs w:val="24"/>
        </w:rPr>
      </w:pPr>
      <w:r w:rsidRPr="008109F7">
        <w:rPr>
          <w:rFonts w:ascii="Times New Roman" w:eastAsia="Times New Roman" w:hAnsi="Times New Roman" w:cs="Times New Roman"/>
          <w:b/>
          <w:color w:val="000000"/>
          <w:sz w:val="24"/>
          <w:szCs w:val="24"/>
        </w:rPr>
        <w:t>IV уровень</w:t>
      </w:r>
      <w:r w:rsidRPr="008109F7">
        <w:rPr>
          <w:rFonts w:ascii="Times New Roman" w:eastAsia="Times New Roman" w:hAnsi="Times New Roman" w:cs="Times New Roman"/>
          <w:color w:val="000000"/>
          <w:sz w:val="24"/>
          <w:szCs w:val="24"/>
        </w:rPr>
        <w:t xml:space="preserve"> (</w:t>
      </w:r>
      <w:r w:rsidRPr="008109F7">
        <w:rPr>
          <w:rFonts w:ascii="Times New Roman" w:eastAsia="Calibri" w:hAnsi="Times New Roman" w:cs="Times New Roman"/>
          <w:sz w:val="24"/>
          <w:szCs w:val="24"/>
        </w:rPr>
        <w:t>средний балл от 3,2 до 4,0</w:t>
      </w:r>
      <w:r w:rsidRPr="008109F7">
        <w:rPr>
          <w:rFonts w:ascii="Times New Roman" w:eastAsia="Times New Roman" w:hAnsi="Times New Roman" w:cs="Times New Roman"/>
          <w:color w:val="000000"/>
          <w:sz w:val="24"/>
          <w:szCs w:val="24"/>
        </w:rPr>
        <w:t>) - высокие показатели состояния ВПФ и процессов;</w:t>
      </w:r>
    </w:p>
    <w:p w:rsidR="008109F7" w:rsidRPr="008109F7" w:rsidRDefault="008109F7" w:rsidP="008109F7">
      <w:pPr>
        <w:spacing w:after="0" w:line="240" w:lineRule="auto"/>
        <w:ind w:firstLine="426"/>
        <w:rPr>
          <w:rFonts w:ascii="Times New Roman" w:eastAsia="Times New Roman" w:hAnsi="Times New Roman" w:cs="Times New Roman"/>
          <w:color w:val="000000"/>
          <w:sz w:val="24"/>
          <w:szCs w:val="24"/>
        </w:rPr>
      </w:pPr>
      <w:r w:rsidRPr="008109F7">
        <w:rPr>
          <w:rFonts w:ascii="Times New Roman" w:eastAsia="Times New Roman" w:hAnsi="Times New Roman" w:cs="Times New Roman"/>
          <w:b/>
          <w:color w:val="000000"/>
          <w:sz w:val="24"/>
          <w:szCs w:val="24"/>
        </w:rPr>
        <w:t>III уровень</w:t>
      </w:r>
      <w:r w:rsidRPr="008109F7">
        <w:rPr>
          <w:rFonts w:ascii="Times New Roman" w:eastAsia="Times New Roman" w:hAnsi="Times New Roman" w:cs="Times New Roman"/>
          <w:color w:val="000000"/>
          <w:sz w:val="24"/>
          <w:szCs w:val="24"/>
        </w:rPr>
        <w:t xml:space="preserve"> (</w:t>
      </w:r>
      <w:r w:rsidRPr="008109F7">
        <w:rPr>
          <w:rFonts w:ascii="Times New Roman" w:eastAsia="Calibri" w:hAnsi="Times New Roman" w:cs="Times New Roman"/>
          <w:sz w:val="24"/>
          <w:szCs w:val="24"/>
        </w:rPr>
        <w:t>средний балл от 2,50 до 3,19</w:t>
      </w:r>
      <w:r w:rsidRPr="008109F7">
        <w:rPr>
          <w:rFonts w:ascii="Times New Roman" w:eastAsia="Times New Roman" w:hAnsi="Times New Roman" w:cs="Times New Roman"/>
          <w:color w:val="000000"/>
          <w:sz w:val="24"/>
          <w:szCs w:val="24"/>
        </w:rPr>
        <w:t xml:space="preserve">) - средний уровень развития </w:t>
      </w:r>
    </w:p>
    <w:p w:rsidR="008109F7" w:rsidRPr="008109F7" w:rsidRDefault="008109F7" w:rsidP="008109F7">
      <w:pPr>
        <w:spacing w:after="0" w:line="240" w:lineRule="auto"/>
        <w:ind w:firstLine="426"/>
        <w:rPr>
          <w:rFonts w:ascii="Times New Roman" w:eastAsia="Times New Roman" w:hAnsi="Times New Roman" w:cs="Times New Roman"/>
          <w:color w:val="000000"/>
          <w:sz w:val="24"/>
          <w:szCs w:val="24"/>
        </w:rPr>
      </w:pPr>
      <w:r w:rsidRPr="008109F7">
        <w:rPr>
          <w:rFonts w:ascii="Times New Roman" w:eastAsia="Times New Roman" w:hAnsi="Times New Roman" w:cs="Times New Roman"/>
          <w:b/>
          <w:color w:val="000000"/>
          <w:sz w:val="24"/>
          <w:szCs w:val="24"/>
        </w:rPr>
        <w:t>II уровень</w:t>
      </w:r>
      <w:r w:rsidRPr="008109F7">
        <w:rPr>
          <w:rFonts w:ascii="Times New Roman" w:eastAsia="Times New Roman" w:hAnsi="Times New Roman" w:cs="Times New Roman"/>
          <w:color w:val="000000"/>
          <w:sz w:val="24"/>
          <w:szCs w:val="24"/>
        </w:rPr>
        <w:t xml:space="preserve"> (</w:t>
      </w:r>
      <w:r w:rsidRPr="008109F7">
        <w:rPr>
          <w:rFonts w:ascii="Times New Roman" w:eastAsia="Calibri" w:hAnsi="Times New Roman" w:cs="Times New Roman"/>
          <w:sz w:val="24"/>
          <w:szCs w:val="24"/>
        </w:rPr>
        <w:t>средний балл от 2,0 до 2,49</w:t>
      </w:r>
      <w:r w:rsidR="003C4FF8">
        <w:rPr>
          <w:rFonts w:ascii="Times New Roman" w:eastAsia="Times New Roman" w:hAnsi="Times New Roman" w:cs="Times New Roman"/>
          <w:color w:val="000000"/>
          <w:sz w:val="24"/>
          <w:szCs w:val="24"/>
        </w:rPr>
        <w:t xml:space="preserve">) – показатели ниже </w:t>
      </w:r>
      <w:proofErr w:type="gramStart"/>
      <w:r w:rsidR="003C4FF8">
        <w:rPr>
          <w:rFonts w:ascii="Times New Roman" w:eastAsia="Times New Roman" w:hAnsi="Times New Roman" w:cs="Times New Roman"/>
          <w:color w:val="000000"/>
          <w:sz w:val="24"/>
          <w:szCs w:val="24"/>
        </w:rPr>
        <w:t>средних</w:t>
      </w:r>
      <w:proofErr w:type="gramEnd"/>
      <w:r w:rsidRPr="008109F7">
        <w:rPr>
          <w:rFonts w:ascii="Times New Roman" w:eastAsia="Times New Roman" w:hAnsi="Times New Roman" w:cs="Times New Roman"/>
          <w:color w:val="000000"/>
          <w:sz w:val="24"/>
          <w:szCs w:val="24"/>
        </w:rPr>
        <w:t>;</w:t>
      </w:r>
    </w:p>
    <w:p w:rsidR="008109F7" w:rsidRPr="008109F7" w:rsidRDefault="008109F7" w:rsidP="008109F7">
      <w:pPr>
        <w:spacing w:after="0" w:line="240" w:lineRule="auto"/>
        <w:ind w:firstLine="426"/>
        <w:jc w:val="both"/>
        <w:rPr>
          <w:rFonts w:ascii="Times New Roman" w:eastAsia="Times New Roman" w:hAnsi="Times New Roman" w:cs="Times New Roman"/>
          <w:sz w:val="24"/>
          <w:szCs w:val="24"/>
        </w:rPr>
      </w:pPr>
      <w:r w:rsidRPr="008109F7">
        <w:rPr>
          <w:rFonts w:ascii="Times New Roman" w:eastAsia="Times New Roman" w:hAnsi="Times New Roman" w:cs="Times New Roman"/>
          <w:b/>
          <w:color w:val="000000"/>
          <w:sz w:val="24"/>
          <w:szCs w:val="24"/>
        </w:rPr>
        <w:t>I уровень</w:t>
      </w:r>
      <w:r w:rsidRPr="008109F7">
        <w:rPr>
          <w:rFonts w:ascii="Times New Roman" w:eastAsia="Times New Roman" w:hAnsi="Times New Roman" w:cs="Times New Roman"/>
          <w:color w:val="000000"/>
          <w:sz w:val="24"/>
          <w:szCs w:val="24"/>
        </w:rPr>
        <w:t xml:space="preserve"> (менее 2 баллов) – низкие показатели.</w:t>
      </w:r>
    </w:p>
    <w:p w:rsidR="003C4FF8" w:rsidRDefault="003C4FF8" w:rsidP="008109F7">
      <w:pPr>
        <w:spacing w:after="160" w:line="259" w:lineRule="auto"/>
        <w:rPr>
          <w:rFonts w:ascii="Times New Roman" w:eastAsia="Calibri" w:hAnsi="Times New Roman" w:cs="Times New Roman"/>
          <w:sz w:val="24"/>
          <w:szCs w:val="24"/>
        </w:rPr>
      </w:pPr>
    </w:p>
    <w:p w:rsidR="008109F7" w:rsidRPr="008109F7" w:rsidRDefault="008109F7" w:rsidP="003C4FF8">
      <w:pPr>
        <w:spacing w:after="0" w:line="259" w:lineRule="auto"/>
        <w:rPr>
          <w:rFonts w:ascii="Times New Roman" w:eastAsia="Calibri" w:hAnsi="Times New Roman" w:cs="Times New Roman"/>
          <w:sz w:val="24"/>
          <w:szCs w:val="24"/>
        </w:rPr>
      </w:pPr>
      <w:r w:rsidRPr="008109F7">
        <w:rPr>
          <w:rFonts w:ascii="Times New Roman" w:eastAsia="Calibri" w:hAnsi="Times New Roman" w:cs="Times New Roman"/>
          <w:sz w:val="24"/>
          <w:szCs w:val="24"/>
        </w:rPr>
        <w:t>Обследованы дети подготовительных к школе групп № 5,7,11.</w:t>
      </w:r>
    </w:p>
    <w:p w:rsidR="008109F7" w:rsidRPr="008109F7" w:rsidRDefault="008109F7" w:rsidP="003C4FF8">
      <w:pPr>
        <w:spacing w:after="0" w:line="259" w:lineRule="auto"/>
        <w:rPr>
          <w:rFonts w:ascii="Times New Roman" w:eastAsia="Calibri" w:hAnsi="Times New Roman" w:cs="Times New Roman"/>
          <w:sz w:val="24"/>
          <w:szCs w:val="24"/>
        </w:rPr>
      </w:pPr>
      <w:r w:rsidRPr="008109F7">
        <w:rPr>
          <w:rFonts w:ascii="Times New Roman" w:eastAsia="Calibri" w:hAnsi="Times New Roman" w:cs="Times New Roman"/>
          <w:sz w:val="24"/>
          <w:szCs w:val="24"/>
        </w:rPr>
        <w:t>По состоянию на 01.04.2017 списочный состав группы №5 – 25 человек, группы №7 – 27 человек, группы №11 – 30 человек.</w:t>
      </w:r>
    </w:p>
    <w:p w:rsidR="008109F7" w:rsidRPr="008109F7" w:rsidRDefault="008109F7" w:rsidP="003C4FF8">
      <w:pPr>
        <w:spacing w:after="0" w:line="259" w:lineRule="auto"/>
        <w:rPr>
          <w:rFonts w:ascii="Times New Roman" w:eastAsia="Calibri" w:hAnsi="Times New Roman" w:cs="Times New Roman"/>
          <w:sz w:val="24"/>
          <w:szCs w:val="24"/>
        </w:rPr>
      </w:pPr>
      <w:r w:rsidRPr="008109F7">
        <w:rPr>
          <w:rFonts w:ascii="Times New Roman" w:eastAsia="Calibri" w:hAnsi="Times New Roman" w:cs="Times New Roman"/>
          <w:sz w:val="24"/>
          <w:szCs w:val="24"/>
        </w:rPr>
        <w:t>Обследовано в группе №5 – 25 человек, в группе №7 – 25 человек, в группе №11 – 28 человек.</w:t>
      </w:r>
    </w:p>
    <w:p w:rsidR="003C4FF8" w:rsidRDefault="003C4FF8" w:rsidP="008109F7">
      <w:pPr>
        <w:spacing w:after="160" w:line="259" w:lineRule="auto"/>
        <w:rPr>
          <w:rFonts w:ascii="Times New Roman" w:eastAsia="Calibri" w:hAnsi="Times New Roman" w:cs="Times New Roman"/>
          <w:b/>
          <w:sz w:val="24"/>
          <w:szCs w:val="24"/>
        </w:rPr>
      </w:pPr>
    </w:p>
    <w:p w:rsidR="008109F7" w:rsidRPr="008109F7" w:rsidRDefault="008109F7" w:rsidP="008109F7">
      <w:pPr>
        <w:spacing w:after="160" w:line="259" w:lineRule="auto"/>
        <w:rPr>
          <w:rFonts w:ascii="Times New Roman" w:eastAsia="Calibri" w:hAnsi="Times New Roman" w:cs="Times New Roman"/>
          <w:sz w:val="24"/>
          <w:szCs w:val="24"/>
        </w:rPr>
      </w:pPr>
      <w:proofErr w:type="gramStart"/>
      <w:r w:rsidRPr="008109F7">
        <w:rPr>
          <w:rFonts w:ascii="Times New Roman" w:eastAsia="Calibri" w:hAnsi="Times New Roman" w:cs="Times New Roman"/>
          <w:b/>
          <w:sz w:val="24"/>
          <w:szCs w:val="24"/>
        </w:rPr>
        <w:t>Группа №5</w:t>
      </w:r>
      <w:r w:rsidRPr="008109F7">
        <w:rPr>
          <w:rFonts w:ascii="Times New Roman" w:eastAsia="Calibri" w:hAnsi="Times New Roman" w:cs="Times New Roman"/>
          <w:sz w:val="24"/>
          <w:szCs w:val="24"/>
        </w:rPr>
        <w:t xml:space="preserve"> – готовы к школе – 24 человека,</w:t>
      </w:r>
      <w:r w:rsidRPr="008109F7">
        <w:rPr>
          <w:rFonts w:ascii="Times New Roman" w:eastAsia="Calibri" w:hAnsi="Times New Roman" w:cs="Times New Roman"/>
          <w:sz w:val="24"/>
          <w:szCs w:val="24"/>
        </w:rPr>
        <w:br/>
        <w:t xml:space="preserve">                       частично готовы – 1 человек,</w:t>
      </w:r>
      <w:r w:rsidRPr="008109F7">
        <w:rPr>
          <w:rFonts w:ascii="Times New Roman" w:eastAsia="Calibri" w:hAnsi="Times New Roman" w:cs="Times New Roman"/>
          <w:sz w:val="24"/>
          <w:szCs w:val="24"/>
        </w:rPr>
        <w:br/>
        <w:t xml:space="preserve">                       не готовы – 0 человек.</w:t>
      </w:r>
      <w:r w:rsidRPr="008109F7">
        <w:rPr>
          <w:rFonts w:ascii="Times New Roman" w:eastAsia="Calibri" w:hAnsi="Times New Roman" w:cs="Times New Roman"/>
          <w:sz w:val="24"/>
          <w:szCs w:val="24"/>
        </w:rPr>
        <w:br/>
        <w:t xml:space="preserve">4 уровень – 23 человека; </w:t>
      </w:r>
      <w:r w:rsidR="003C4FF8">
        <w:rPr>
          <w:rFonts w:ascii="Times New Roman" w:eastAsia="Calibri" w:hAnsi="Times New Roman" w:cs="Times New Roman"/>
          <w:sz w:val="24"/>
          <w:szCs w:val="24"/>
        </w:rPr>
        <w:t xml:space="preserve"> </w:t>
      </w:r>
      <w:r w:rsidRPr="008109F7">
        <w:rPr>
          <w:rFonts w:ascii="Times New Roman" w:eastAsia="Calibri" w:hAnsi="Times New Roman" w:cs="Times New Roman"/>
          <w:sz w:val="24"/>
          <w:szCs w:val="24"/>
        </w:rPr>
        <w:t>3 уровень – 1 человек; 2 уровень – 1 человек; 1 уровень – 0 человек.</w:t>
      </w:r>
      <w:proofErr w:type="gramEnd"/>
    </w:p>
    <w:p w:rsidR="008109F7" w:rsidRPr="008109F7" w:rsidRDefault="008109F7" w:rsidP="008109F7">
      <w:pPr>
        <w:spacing w:after="160" w:line="259" w:lineRule="auto"/>
        <w:rPr>
          <w:rFonts w:ascii="Times New Roman" w:eastAsia="Calibri" w:hAnsi="Times New Roman" w:cs="Times New Roman"/>
          <w:sz w:val="24"/>
          <w:szCs w:val="24"/>
        </w:rPr>
      </w:pPr>
      <w:proofErr w:type="gramStart"/>
      <w:r w:rsidRPr="008109F7">
        <w:rPr>
          <w:rFonts w:ascii="Times New Roman" w:eastAsia="Calibri" w:hAnsi="Times New Roman" w:cs="Times New Roman"/>
          <w:b/>
          <w:sz w:val="24"/>
          <w:szCs w:val="24"/>
        </w:rPr>
        <w:t>Группа №7</w:t>
      </w:r>
      <w:r w:rsidRPr="008109F7">
        <w:rPr>
          <w:rFonts w:ascii="Times New Roman" w:eastAsia="Calibri" w:hAnsi="Times New Roman" w:cs="Times New Roman"/>
          <w:sz w:val="24"/>
          <w:szCs w:val="24"/>
        </w:rPr>
        <w:t xml:space="preserve"> – готовы к школе – 25 человек,</w:t>
      </w:r>
      <w:r w:rsidRPr="008109F7">
        <w:rPr>
          <w:rFonts w:ascii="Times New Roman" w:eastAsia="Calibri" w:hAnsi="Times New Roman" w:cs="Times New Roman"/>
          <w:sz w:val="24"/>
          <w:szCs w:val="24"/>
        </w:rPr>
        <w:br/>
        <w:t xml:space="preserve">                       частично готовы – 0 человек,</w:t>
      </w:r>
      <w:r w:rsidRPr="008109F7">
        <w:rPr>
          <w:rFonts w:ascii="Times New Roman" w:eastAsia="Calibri" w:hAnsi="Times New Roman" w:cs="Times New Roman"/>
          <w:sz w:val="24"/>
          <w:szCs w:val="24"/>
        </w:rPr>
        <w:br/>
        <w:t xml:space="preserve">                       не готовы – 0 человек.</w:t>
      </w:r>
      <w:r w:rsidRPr="008109F7">
        <w:rPr>
          <w:rFonts w:ascii="Times New Roman" w:eastAsia="Calibri" w:hAnsi="Times New Roman" w:cs="Times New Roman"/>
          <w:sz w:val="24"/>
          <w:szCs w:val="24"/>
        </w:rPr>
        <w:br/>
        <w:t>4 уровень – 16 человек; 3 уровень – 9 человек; 2 уровень – 0 человек; 1 уровень – 0 человек.</w:t>
      </w:r>
      <w:proofErr w:type="gramEnd"/>
    </w:p>
    <w:p w:rsidR="008109F7" w:rsidRPr="008109F7" w:rsidRDefault="008109F7" w:rsidP="008109F7">
      <w:pPr>
        <w:spacing w:after="160" w:line="259" w:lineRule="auto"/>
        <w:rPr>
          <w:rFonts w:ascii="Times New Roman" w:eastAsia="Calibri" w:hAnsi="Times New Roman" w:cs="Times New Roman"/>
          <w:sz w:val="24"/>
          <w:szCs w:val="24"/>
        </w:rPr>
      </w:pPr>
      <w:proofErr w:type="gramStart"/>
      <w:r w:rsidRPr="008109F7">
        <w:rPr>
          <w:rFonts w:ascii="Times New Roman" w:eastAsia="Calibri" w:hAnsi="Times New Roman" w:cs="Times New Roman"/>
          <w:b/>
          <w:sz w:val="24"/>
          <w:szCs w:val="24"/>
        </w:rPr>
        <w:t>Группа№11</w:t>
      </w:r>
      <w:r w:rsidRPr="008109F7">
        <w:rPr>
          <w:rFonts w:ascii="Times New Roman" w:eastAsia="Calibri" w:hAnsi="Times New Roman" w:cs="Times New Roman"/>
          <w:sz w:val="24"/>
          <w:szCs w:val="24"/>
        </w:rPr>
        <w:t xml:space="preserve"> – готовы к школе – 23 человека,</w:t>
      </w:r>
      <w:r w:rsidRPr="008109F7">
        <w:rPr>
          <w:rFonts w:ascii="Times New Roman" w:eastAsia="Calibri" w:hAnsi="Times New Roman" w:cs="Times New Roman"/>
          <w:sz w:val="24"/>
          <w:szCs w:val="24"/>
        </w:rPr>
        <w:br/>
        <w:t xml:space="preserve">                        частично готовы – 5 человек,</w:t>
      </w:r>
      <w:r w:rsidRPr="008109F7">
        <w:rPr>
          <w:rFonts w:ascii="Times New Roman" w:eastAsia="Calibri" w:hAnsi="Times New Roman" w:cs="Times New Roman"/>
          <w:sz w:val="24"/>
          <w:szCs w:val="24"/>
        </w:rPr>
        <w:br/>
        <w:t xml:space="preserve">                        не готовы – 0 человек.</w:t>
      </w:r>
      <w:r w:rsidRPr="008109F7">
        <w:rPr>
          <w:rFonts w:ascii="Times New Roman" w:eastAsia="Calibri" w:hAnsi="Times New Roman" w:cs="Times New Roman"/>
          <w:sz w:val="24"/>
          <w:szCs w:val="24"/>
        </w:rPr>
        <w:br/>
        <w:t>4 уровень – 17 человек; 3 уровень – 6 человек; 2 уровень – 5 человек; 1 уровень – 0 человек.</w:t>
      </w:r>
      <w:proofErr w:type="gramEnd"/>
    </w:p>
    <w:p w:rsidR="008109F7" w:rsidRPr="008109F7" w:rsidRDefault="008109F7" w:rsidP="008109F7">
      <w:pPr>
        <w:spacing w:after="160" w:line="259" w:lineRule="auto"/>
        <w:rPr>
          <w:rFonts w:ascii="Times New Roman" w:eastAsia="Calibri" w:hAnsi="Times New Roman" w:cs="Times New Roman"/>
          <w:sz w:val="24"/>
          <w:szCs w:val="24"/>
        </w:rPr>
      </w:pPr>
      <w:r w:rsidRPr="008109F7">
        <w:rPr>
          <w:rFonts w:ascii="Times New Roman" w:eastAsia="Calibri" w:hAnsi="Times New Roman" w:cs="Times New Roman"/>
          <w:sz w:val="24"/>
          <w:szCs w:val="24"/>
        </w:rPr>
        <w:lastRenderedPageBreak/>
        <w:t xml:space="preserve">Результаты диагностики показали: </w:t>
      </w:r>
    </w:p>
    <w:tbl>
      <w:tblPr>
        <w:tblW w:w="14019" w:type="dxa"/>
        <w:tblInd w:w="-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39"/>
        <w:gridCol w:w="1418"/>
        <w:gridCol w:w="1417"/>
        <w:gridCol w:w="1418"/>
        <w:gridCol w:w="1275"/>
        <w:gridCol w:w="1276"/>
        <w:gridCol w:w="1276"/>
      </w:tblGrid>
      <w:tr w:rsidR="008109F7" w:rsidRPr="008109F7" w:rsidTr="003C4FF8">
        <w:trPr>
          <w:trHeight w:val="257"/>
        </w:trPr>
        <w:tc>
          <w:tcPr>
            <w:tcW w:w="5939" w:type="dxa"/>
            <w:vMerge w:val="restart"/>
            <w:shd w:val="clear" w:color="auto" w:fill="auto"/>
            <w:noWrap/>
            <w:vAlign w:val="center"/>
            <w:hideMark/>
          </w:tcPr>
          <w:p w:rsidR="008109F7" w:rsidRPr="008109F7" w:rsidRDefault="008109F7" w:rsidP="008109F7">
            <w:pPr>
              <w:spacing w:after="0" w:line="240" w:lineRule="auto"/>
              <w:jc w:val="center"/>
              <w:rPr>
                <w:rFonts w:ascii="Times New Roman" w:eastAsia="Times New Roman" w:hAnsi="Times New Roman" w:cs="Times New Roman"/>
                <w:b/>
                <w:bCs/>
                <w:color w:val="000000"/>
                <w:sz w:val="24"/>
                <w:szCs w:val="24"/>
              </w:rPr>
            </w:pPr>
            <w:r w:rsidRPr="008109F7">
              <w:rPr>
                <w:rFonts w:ascii="Times New Roman" w:eastAsia="Times New Roman" w:hAnsi="Times New Roman" w:cs="Times New Roman"/>
                <w:b/>
                <w:bCs/>
                <w:color w:val="000000"/>
                <w:sz w:val="24"/>
                <w:szCs w:val="24"/>
              </w:rPr>
              <w:t>Показатель</w:t>
            </w:r>
          </w:p>
        </w:tc>
        <w:tc>
          <w:tcPr>
            <w:tcW w:w="2835" w:type="dxa"/>
            <w:gridSpan w:val="2"/>
            <w:shd w:val="clear" w:color="auto" w:fill="auto"/>
            <w:vAlign w:val="center"/>
          </w:tcPr>
          <w:p w:rsidR="008109F7" w:rsidRPr="008109F7" w:rsidRDefault="008109F7" w:rsidP="008109F7">
            <w:pPr>
              <w:spacing w:after="0" w:line="240" w:lineRule="auto"/>
              <w:jc w:val="center"/>
              <w:rPr>
                <w:rFonts w:ascii="Times New Roman" w:eastAsia="Times New Roman" w:hAnsi="Times New Roman" w:cs="Times New Roman"/>
                <w:b/>
                <w:bCs/>
                <w:color w:val="000000"/>
                <w:sz w:val="24"/>
                <w:szCs w:val="24"/>
              </w:rPr>
            </w:pPr>
            <w:r w:rsidRPr="008109F7">
              <w:rPr>
                <w:rFonts w:ascii="Times New Roman" w:eastAsia="Times New Roman" w:hAnsi="Times New Roman" w:cs="Times New Roman"/>
                <w:b/>
                <w:bCs/>
                <w:color w:val="000000"/>
                <w:sz w:val="24"/>
                <w:szCs w:val="24"/>
              </w:rPr>
              <w:t>сформирован</w:t>
            </w:r>
          </w:p>
          <w:p w:rsidR="008109F7" w:rsidRPr="008109F7" w:rsidRDefault="008109F7" w:rsidP="008109F7">
            <w:pPr>
              <w:spacing w:after="0" w:line="240" w:lineRule="auto"/>
              <w:jc w:val="center"/>
              <w:rPr>
                <w:rFonts w:ascii="Times New Roman" w:eastAsia="Times New Roman" w:hAnsi="Times New Roman" w:cs="Times New Roman"/>
                <w:b/>
                <w:bCs/>
                <w:color w:val="000000"/>
                <w:sz w:val="24"/>
                <w:szCs w:val="24"/>
              </w:rPr>
            </w:pPr>
            <w:r w:rsidRPr="008109F7">
              <w:rPr>
                <w:rFonts w:ascii="Times New Roman" w:eastAsia="Times New Roman" w:hAnsi="Times New Roman" w:cs="Times New Roman"/>
                <w:b/>
                <w:bCs/>
                <w:color w:val="000000"/>
                <w:sz w:val="24"/>
                <w:szCs w:val="24"/>
              </w:rPr>
              <w:t>(2,5-4,0 баллов)</w:t>
            </w:r>
          </w:p>
        </w:tc>
        <w:tc>
          <w:tcPr>
            <w:tcW w:w="2693" w:type="dxa"/>
            <w:gridSpan w:val="2"/>
            <w:shd w:val="clear" w:color="auto" w:fill="auto"/>
            <w:vAlign w:val="center"/>
          </w:tcPr>
          <w:p w:rsidR="008109F7" w:rsidRPr="008109F7" w:rsidRDefault="008109F7" w:rsidP="008109F7">
            <w:pPr>
              <w:spacing w:after="0" w:line="240" w:lineRule="auto"/>
              <w:jc w:val="center"/>
              <w:rPr>
                <w:rFonts w:ascii="Times New Roman" w:eastAsia="Times New Roman" w:hAnsi="Times New Roman" w:cs="Times New Roman"/>
                <w:b/>
                <w:bCs/>
                <w:color w:val="000000"/>
                <w:sz w:val="24"/>
                <w:szCs w:val="24"/>
              </w:rPr>
            </w:pPr>
            <w:r w:rsidRPr="008109F7">
              <w:rPr>
                <w:rFonts w:ascii="Times New Roman" w:eastAsia="Times New Roman" w:hAnsi="Times New Roman" w:cs="Times New Roman"/>
                <w:b/>
                <w:bCs/>
                <w:color w:val="000000"/>
                <w:sz w:val="24"/>
                <w:szCs w:val="24"/>
              </w:rPr>
              <w:t>частично сформирован</w:t>
            </w:r>
          </w:p>
          <w:p w:rsidR="008109F7" w:rsidRPr="008109F7" w:rsidRDefault="008109F7" w:rsidP="008109F7">
            <w:pPr>
              <w:spacing w:after="0" w:line="240" w:lineRule="auto"/>
              <w:jc w:val="center"/>
              <w:rPr>
                <w:rFonts w:ascii="Times New Roman" w:eastAsia="Times New Roman" w:hAnsi="Times New Roman" w:cs="Times New Roman"/>
                <w:b/>
                <w:bCs/>
                <w:color w:val="000000"/>
                <w:sz w:val="24"/>
                <w:szCs w:val="24"/>
              </w:rPr>
            </w:pPr>
            <w:r w:rsidRPr="008109F7">
              <w:rPr>
                <w:rFonts w:ascii="Times New Roman" w:eastAsia="Times New Roman" w:hAnsi="Times New Roman" w:cs="Times New Roman"/>
                <w:b/>
                <w:bCs/>
                <w:color w:val="000000"/>
                <w:sz w:val="24"/>
                <w:szCs w:val="24"/>
              </w:rPr>
              <w:t>(2-2,49 баллов)</w:t>
            </w:r>
          </w:p>
        </w:tc>
        <w:tc>
          <w:tcPr>
            <w:tcW w:w="2552" w:type="dxa"/>
            <w:gridSpan w:val="2"/>
            <w:shd w:val="clear" w:color="auto" w:fill="auto"/>
            <w:noWrap/>
            <w:vAlign w:val="center"/>
            <w:hideMark/>
          </w:tcPr>
          <w:p w:rsidR="008109F7" w:rsidRPr="008109F7" w:rsidRDefault="008109F7" w:rsidP="008109F7">
            <w:pPr>
              <w:spacing w:after="0" w:line="240" w:lineRule="auto"/>
              <w:jc w:val="center"/>
              <w:rPr>
                <w:rFonts w:ascii="Times New Roman" w:eastAsia="Times New Roman" w:hAnsi="Times New Roman" w:cs="Times New Roman"/>
                <w:b/>
                <w:color w:val="000000"/>
                <w:sz w:val="24"/>
                <w:szCs w:val="24"/>
              </w:rPr>
            </w:pPr>
            <w:r w:rsidRPr="008109F7">
              <w:rPr>
                <w:rFonts w:ascii="Times New Roman" w:eastAsia="Times New Roman" w:hAnsi="Times New Roman" w:cs="Times New Roman"/>
                <w:b/>
                <w:color w:val="000000"/>
                <w:sz w:val="24"/>
                <w:szCs w:val="24"/>
              </w:rPr>
              <w:t>не сформирован</w:t>
            </w:r>
          </w:p>
          <w:p w:rsidR="008109F7" w:rsidRPr="008109F7" w:rsidRDefault="008109F7" w:rsidP="008109F7">
            <w:pPr>
              <w:spacing w:after="0" w:line="240" w:lineRule="auto"/>
              <w:jc w:val="center"/>
              <w:rPr>
                <w:rFonts w:ascii="Times New Roman" w:eastAsia="Times New Roman" w:hAnsi="Times New Roman" w:cs="Times New Roman"/>
                <w:b/>
                <w:color w:val="000000"/>
                <w:sz w:val="24"/>
                <w:szCs w:val="24"/>
              </w:rPr>
            </w:pPr>
            <w:r w:rsidRPr="008109F7">
              <w:rPr>
                <w:rFonts w:ascii="Times New Roman" w:eastAsia="Times New Roman" w:hAnsi="Times New Roman" w:cs="Times New Roman"/>
                <w:b/>
                <w:color w:val="000000"/>
                <w:sz w:val="24"/>
                <w:szCs w:val="24"/>
              </w:rPr>
              <w:t>(менее 2 баллов)</w:t>
            </w:r>
          </w:p>
        </w:tc>
      </w:tr>
      <w:tr w:rsidR="008109F7" w:rsidRPr="008109F7" w:rsidTr="003C4FF8">
        <w:trPr>
          <w:trHeight w:val="257"/>
        </w:trPr>
        <w:tc>
          <w:tcPr>
            <w:tcW w:w="5939" w:type="dxa"/>
            <w:vMerge/>
            <w:shd w:val="clear" w:color="auto" w:fill="auto"/>
            <w:noWrap/>
            <w:vAlign w:val="bottom"/>
            <w:hideMark/>
          </w:tcPr>
          <w:p w:rsidR="008109F7" w:rsidRPr="008109F7" w:rsidRDefault="008109F7" w:rsidP="008109F7">
            <w:pPr>
              <w:spacing w:after="0" w:line="240" w:lineRule="auto"/>
              <w:jc w:val="center"/>
              <w:rPr>
                <w:rFonts w:ascii="Times New Roman" w:eastAsia="Times New Roman" w:hAnsi="Times New Roman" w:cs="Times New Roman"/>
                <w:b/>
                <w:bCs/>
                <w:color w:val="000000"/>
                <w:sz w:val="24"/>
                <w:szCs w:val="24"/>
              </w:rPr>
            </w:pPr>
          </w:p>
        </w:tc>
        <w:tc>
          <w:tcPr>
            <w:tcW w:w="1418" w:type="dxa"/>
            <w:shd w:val="clear" w:color="auto" w:fill="auto"/>
            <w:vAlign w:val="bottom"/>
          </w:tcPr>
          <w:p w:rsidR="008109F7" w:rsidRPr="008109F7" w:rsidRDefault="008109F7" w:rsidP="008109F7">
            <w:pPr>
              <w:spacing w:after="0" w:line="240" w:lineRule="auto"/>
              <w:jc w:val="center"/>
              <w:rPr>
                <w:rFonts w:ascii="Times New Roman" w:eastAsia="Times New Roman" w:hAnsi="Times New Roman" w:cs="Times New Roman"/>
                <w:b/>
                <w:color w:val="000000"/>
                <w:sz w:val="24"/>
                <w:szCs w:val="24"/>
              </w:rPr>
            </w:pPr>
            <w:r w:rsidRPr="008109F7">
              <w:rPr>
                <w:rFonts w:ascii="Times New Roman" w:eastAsia="Times New Roman" w:hAnsi="Times New Roman" w:cs="Times New Roman"/>
                <w:b/>
                <w:color w:val="000000"/>
                <w:sz w:val="24"/>
                <w:szCs w:val="24"/>
              </w:rPr>
              <w:t>Дети</w:t>
            </w:r>
          </w:p>
        </w:tc>
        <w:tc>
          <w:tcPr>
            <w:tcW w:w="1417" w:type="dxa"/>
            <w:shd w:val="clear" w:color="auto" w:fill="auto"/>
            <w:vAlign w:val="bottom"/>
          </w:tcPr>
          <w:p w:rsidR="008109F7" w:rsidRPr="008109F7" w:rsidRDefault="008109F7" w:rsidP="008109F7">
            <w:pPr>
              <w:spacing w:after="0" w:line="240" w:lineRule="auto"/>
              <w:jc w:val="center"/>
              <w:rPr>
                <w:rFonts w:ascii="Times New Roman" w:eastAsia="Times New Roman" w:hAnsi="Times New Roman" w:cs="Times New Roman"/>
                <w:b/>
                <w:color w:val="000000"/>
                <w:sz w:val="24"/>
                <w:szCs w:val="24"/>
              </w:rPr>
            </w:pPr>
            <w:r w:rsidRPr="008109F7">
              <w:rPr>
                <w:rFonts w:ascii="Times New Roman" w:eastAsia="Times New Roman" w:hAnsi="Times New Roman" w:cs="Times New Roman"/>
                <w:b/>
                <w:color w:val="000000"/>
                <w:sz w:val="24"/>
                <w:szCs w:val="24"/>
              </w:rPr>
              <w:t>%</w:t>
            </w:r>
          </w:p>
        </w:tc>
        <w:tc>
          <w:tcPr>
            <w:tcW w:w="1418" w:type="dxa"/>
            <w:shd w:val="clear" w:color="auto" w:fill="auto"/>
            <w:vAlign w:val="bottom"/>
          </w:tcPr>
          <w:p w:rsidR="008109F7" w:rsidRPr="008109F7" w:rsidRDefault="008109F7" w:rsidP="008109F7">
            <w:pPr>
              <w:spacing w:after="0" w:line="240" w:lineRule="auto"/>
              <w:jc w:val="center"/>
              <w:rPr>
                <w:rFonts w:ascii="Times New Roman" w:eastAsia="Times New Roman" w:hAnsi="Times New Roman" w:cs="Times New Roman"/>
                <w:b/>
                <w:color w:val="000000"/>
                <w:sz w:val="24"/>
                <w:szCs w:val="24"/>
              </w:rPr>
            </w:pPr>
            <w:r w:rsidRPr="008109F7">
              <w:rPr>
                <w:rFonts w:ascii="Times New Roman" w:eastAsia="Times New Roman" w:hAnsi="Times New Roman" w:cs="Times New Roman"/>
                <w:b/>
                <w:color w:val="000000"/>
                <w:sz w:val="24"/>
                <w:szCs w:val="24"/>
              </w:rPr>
              <w:t>Дети</w:t>
            </w:r>
          </w:p>
        </w:tc>
        <w:tc>
          <w:tcPr>
            <w:tcW w:w="1275" w:type="dxa"/>
            <w:shd w:val="clear" w:color="auto" w:fill="auto"/>
            <w:vAlign w:val="bottom"/>
          </w:tcPr>
          <w:p w:rsidR="008109F7" w:rsidRPr="008109F7" w:rsidRDefault="008109F7" w:rsidP="008109F7">
            <w:pPr>
              <w:spacing w:after="0" w:line="240" w:lineRule="auto"/>
              <w:jc w:val="center"/>
              <w:rPr>
                <w:rFonts w:ascii="Times New Roman" w:eastAsia="Times New Roman" w:hAnsi="Times New Roman" w:cs="Times New Roman"/>
                <w:b/>
                <w:color w:val="000000"/>
                <w:sz w:val="24"/>
                <w:szCs w:val="24"/>
              </w:rPr>
            </w:pPr>
            <w:r w:rsidRPr="008109F7">
              <w:rPr>
                <w:rFonts w:ascii="Times New Roman" w:eastAsia="Times New Roman" w:hAnsi="Times New Roman" w:cs="Times New Roman"/>
                <w:b/>
                <w:color w:val="000000"/>
                <w:sz w:val="24"/>
                <w:szCs w:val="24"/>
              </w:rPr>
              <w:t>%</w:t>
            </w:r>
          </w:p>
        </w:tc>
        <w:tc>
          <w:tcPr>
            <w:tcW w:w="1276" w:type="dxa"/>
            <w:shd w:val="clear" w:color="auto" w:fill="auto"/>
            <w:noWrap/>
            <w:vAlign w:val="bottom"/>
            <w:hideMark/>
          </w:tcPr>
          <w:p w:rsidR="008109F7" w:rsidRPr="008109F7" w:rsidRDefault="008109F7" w:rsidP="008109F7">
            <w:pPr>
              <w:spacing w:after="0" w:line="240" w:lineRule="auto"/>
              <w:jc w:val="center"/>
              <w:rPr>
                <w:rFonts w:ascii="Times New Roman" w:eastAsia="Times New Roman" w:hAnsi="Times New Roman" w:cs="Times New Roman"/>
                <w:b/>
                <w:color w:val="000000"/>
                <w:sz w:val="24"/>
                <w:szCs w:val="24"/>
              </w:rPr>
            </w:pPr>
            <w:r w:rsidRPr="008109F7">
              <w:rPr>
                <w:rFonts w:ascii="Times New Roman" w:eastAsia="Times New Roman" w:hAnsi="Times New Roman" w:cs="Times New Roman"/>
                <w:b/>
                <w:color w:val="000000"/>
                <w:sz w:val="24"/>
                <w:szCs w:val="24"/>
              </w:rPr>
              <w:t>Дети</w:t>
            </w:r>
          </w:p>
        </w:tc>
        <w:tc>
          <w:tcPr>
            <w:tcW w:w="1276" w:type="dxa"/>
            <w:shd w:val="clear" w:color="auto" w:fill="auto"/>
            <w:vAlign w:val="bottom"/>
          </w:tcPr>
          <w:p w:rsidR="008109F7" w:rsidRPr="008109F7" w:rsidRDefault="008109F7" w:rsidP="008109F7">
            <w:pPr>
              <w:spacing w:after="0" w:line="240" w:lineRule="auto"/>
              <w:jc w:val="center"/>
              <w:rPr>
                <w:rFonts w:ascii="Times New Roman" w:eastAsia="Times New Roman" w:hAnsi="Times New Roman" w:cs="Times New Roman"/>
                <w:b/>
                <w:color w:val="000000"/>
                <w:sz w:val="24"/>
                <w:szCs w:val="24"/>
              </w:rPr>
            </w:pPr>
            <w:r w:rsidRPr="008109F7">
              <w:rPr>
                <w:rFonts w:ascii="Times New Roman" w:eastAsia="Times New Roman" w:hAnsi="Times New Roman" w:cs="Times New Roman"/>
                <w:b/>
                <w:color w:val="000000"/>
                <w:sz w:val="24"/>
                <w:szCs w:val="24"/>
              </w:rPr>
              <w:t>%</w:t>
            </w:r>
          </w:p>
        </w:tc>
      </w:tr>
      <w:tr w:rsidR="008109F7" w:rsidRPr="008109F7" w:rsidTr="003C4FF8">
        <w:trPr>
          <w:trHeight w:val="257"/>
        </w:trPr>
        <w:tc>
          <w:tcPr>
            <w:tcW w:w="5939" w:type="dxa"/>
            <w:shd w:val="clear" w:color="auto" w:fill="auto"/>
            <w:noWrap/>
            <w:vAlign w:val="bottom"/>
            <w:hideMark/>
          </w:tcPr>
          <w:p w:rsidR="008109F7" w:rsidRPr="008109F7" w:rsidRDefault="008109F7" w:rsidP="008109F7">
            <w:pPr>
              <w:spacing w:after="0" w:line="240" w:lineRule="auto"/>
              <w:rPr>
                <w:rFonts w:ascii="Times New Roman" w:eastAsia="Times New Roman" w:hAnsi="Times New Roman" w:cs="Times New Roman"/>
                <w:bCs/>
                <w:color w:val="000000"/>
                <w:sz w:val="24"/>
                <w:szCs w:val="24"/>
              </w:rPr>
            </w:pPr>
            <w:r w:rsidRPr="008109F7">
              <w:rPr>
                <w:rFonts w:ascii="Times New Roman" w:eastAsia="Times New Roman" w:hAnsi="Times New Roman" w:cs="Times New Roman"/>
                <w:bCs/>
                <w:color w:val="000000"/>
                <w:sz w:val="24"/>
                <w:szCs w:val="24"/>
              </w:rPr>
              <w:t xml:space="preserve">регуляторный компонент деятельности </w:t>
            </w:r>
          </w:p>
        </w:tc>
        <w:tc>
          <w:tcPr>
            <w:tcW w:w="1418" w:type="dxa"/>
            <w:shd w:val="clear" w:color="auto" w:fill="auto"/>
            <w:vAlign w:val="bottom"/>
          </w:tcPr>
          <w:p w:rsidR="008109F7" w:rsidRPr="008109F7" w:rsidRDefault="008109F7" w:rsidP="008109F7">
            <w:pPr>
              <w:spacing w:after="0" w:line="240" w:lineRule="auto"/>
              <w:jc w:val="center"/>
              <w:rPr>
                <w:rFonts w:ascii="Times New Roman" w:eastAsia="Times New Roman" w:hAnsi="Times New Roman" w:cs="Times New Roman"/>
                <w:bCs/>
                <w:color w:val="000000"/>
                <w:sz w:val="24"/>
                <w:szCs w:val="24"/>
              </w:rPr>
            </w:pPr>
            <w:r w:rsidRPr="008109F7">
              <w:rPr>
                <w:rFonts w:ascii="Times New Roman" w:eastAsia="Times New Roman" w:hAnsi="Times New Roman" w:cs="Times New Roman"/>
                <w:bCs/>
                <w:color w:val="000000"/>
                <w:sz w:val="24"/>
                <w:szCs w:val="24"/>
              </w:rPr>
              <w:t>73</w:t>
            </w:r>
          </w:p>
        </w:tc>
        <w:tc>
          <w:tcPr>
            <w:tcW w:w="1417" w:type="dxa"/>
            <w:shd w:val="clear" w:color="auto" w:fill="auto"/>
            <w:vAlign w:val="bottom"/>
          </w:tcPr>
          <w:p w:rsidR="008109F7" w:rsidRPr="008109F7" w:rsidRDefault="008109F7" w:rsidP="008109F7">
            <w:pPr>
              <w:spacing w:after="0" w:line="240" w:lineRule="auto"/>
              <w:jc w:val="center"/>
              <w:rPr>
                <w:rFonts w:ascii="Times New Roman" w:eastAsia="Times New Roman" w:hAnsi="Times New Roman" w:cs="Times New Roman"/>
                <w:bCs/>
                <w:color w:val="000000"/>
                <w:sz w:val="24"/>
                <w:szCs w:val="24"/>
              </w:rPr>
            </w:pPr>
            <w:r w:rsidRPr="008109F7">
              <w:rPr>
                <w:rFonts w:ascii="Times New Roman" w:eastAsia="Times New Roman" w:hAnsi="Times New Roman" w:cs="Times New Roman"/>
                <w:bCs/>
                <w:color w:val="000000"/>
                <w:sz w:val="24"/>
                <w:szCs w:val="24"/>
              </w:rPr>
              <w:t>94%</w:t>
            </w:r>
          </w:p>
        </w:tc>
        <w:tc>
          <w:tcPr>
            <w:tcW w:w="1418" w:type="dxa"/>
            <w:shd w:val="clear" w:color="auto" w:fill="auto"/>
            <w:vAlign w:val="bottom"/>
          </w:tcPr>
          <w:p w:rsidR="008109F7" w:rsidRPr="008109F7" w:rsidRDefault="008109F7" w:rsidP="008109F7">
            <w:pPr>
              <w:spacing w:after="0" w:line="240" w:lineRule="auto"/>
              <w:jc w:val="center"/>
              <w:rPr>
                <w:rFonts w:ascii="Times New Roman" w:eastAsia="Times New Roman" w:hAnsi="Times New Roman" w:cs="Times New Roman"/>
                <w:bCs/>
                <w:color w:val="000000"/>
                <w:sz w:val="24"/>
                <w:szCs w:val="24"/>
              </w:rPr>
            </w:pPr>
            <w:r w:rsidRPr="008109F7">
              <w:rPr>
                <w:rFonts w:ascii="Times New Roman" w:eastAsia="Times New Roman" w:hAnsi="Times New Roman" w:cs="Times New Roman"/>
                <w:bCs/>
                <w:color w:val="000000"/>
                <w:sz w:val="24"/>
                <w:szCs w:val="24"/>
              </w:rPr>
              <w:t>5</w:t>
            </w:r>
          </w:p>
        </w:tc>
        <w:tc>
          <w:tcPr>
            <w:tcW w:w="1275" w:type="dxa"/>
            <w:shd w:val="clear" w:color="auto" w:fill="auto"/>
            <w:vAlign w:val="bottom"/>
          </w:tcPr>
          <w:p w:rsidR="008109F7" w:rsidRPr="008109F7" w:rsidRDefault="008109F7" w:rsidP="008109F7">
            <w:pPr>
              <w:spacing w:after="0" w:line="240" w:lineRule="auto"/>
              <w:jc w:val="center"/>
              <w:rPr>
                <w:rFonts w:ascii="Times New Roman" w:eastAsia="Times New Roman" w:hAnsi="Times New Roman" w:cs="Times New Roman"/>
                <w:bCs/>
                <w:color w:val="000000"/>
                <w:sz w:val="24"/>
                <w:szCs w:val="24"/>
              </w:rPr>
            </w:pPr>
            <w:r w:rsidRPr="008109F7">
              <w:rPr>
                <w:rFonts w:ascii="Times New Roman" w:eastAsia="Times New Roman" w:hAnsi="Times New Roman" w:cs="Times New Roman"/>
                <w:bCs/>
                <w:color w:val="000000"/>
                <w:sz w:val="24"/>
                <w:szCs w:val="24"/>
              </w:rPr>
              <w:t>6%</w:t>
            </w:r>
          </w:p>
        </w:tc>
        <w:tc>
          <w:tcPr>
            <w:tcW w:w="1276" w:type="dxa"/>
            <w:shd w:val="clear" w:color="auto" w:fill="auto"/>
            <w:noWrap/>
            <w:vAlign w:val="bottom"/>
            <w:hideMark/>
          </w:tcPr>
          <w:p w:rsidR="008109F7" w:rsidRPr="008109F7" w:rsidRDefault="008109F7" w:rsidP="008109F7">
            <w:pPr>
              <w:spacing w:after="0" w:line="240" w:lineRule="auto"/>
              <w:jc w:val="center"/>
              <w:rPr>
                <w:rFonts w:ascii="Times New Roman" w:eastAsia="Times New Roman" w:hAnsi="Times New Roman" w:cs="Times New Roman"/>
                <w:color w:val="000000"/>
                <w:sz w:val="24"/>
                <w:szCs w:val="24"/>
              </w:rPr>
            </w:pPr>
            <w:r w:rsidRPr="008109F7">
              <w:rPr>
                <w:rFonts w:ascii="Times New Roman" w:eastAsia="Times New Roman" w:hAnsi="Times New Roman" w:cs="Times New Roman"/>
                <w:color w:val="000000"/>
                <w:sz w:val="24"/>
                <w:szCs w:val="24"/>
              </w:rPr>
              <w:t>0</w:t>
            </w:r>
          </w:p>
        </w:tc>
        <w:tc>
          <w:tcPr>
            <w:tcW w:w="1276" w:type="dxa"/>
            <w:shd w:val="clear" w:color="auto" w:fill="auto"/>
            <w:vAlign w:val="bottom"/>
          </w:tcPr>
          <w:p w:rsidR="008109F7" w:rsidRPr="008109F7" w:rsidRDefault="008109F7" w:rsidP="008109F7">
            <w:pPr>
              <w:spacing w:after="0" w:line="240" w:lineRule="auto"/>
              <w:jc w:val="center"/>
              <w:rPr>
                <w:rFonts w:ascii="Times New Roman" w:eastAsia="Times New Roman" w:hAnsi="Times New Roman" w:cs="Times New Roman"/>
                <w:color w:val="000000"/>
                <w:sz w:val="24"/>
                <w:szCs w:val="24"/>
              </w:rPr>
            </w:pPr>
            <w:r w:rsidRPr="008109F7">
              <w:rPr>
                <w:rFonts w:ascii="Times New Roman" w:eastAsia="Times New Roman" w:hAnsi="Times New Roman" w:cs="Times New Roman"/>
                <w:color w:val="000000"/>
                <w:sz w:val="24"/>
                <w:szCs w:val="24"/>
              </w:rPr>
              <w:t>0%</w:t>
            </w:r>
          </w:p>
        </w:tc>
      </w:tr>
      <w:tr w:rsidR="008109F7" w:rsidRPr="008109F7" w:rsidTr="003C4FF8">
        <w:trPr>
          <w:trHeight w:val="257"/>
        </w:trPr>
        <w:tc>
          <w:tcPr>
            <w:tcW w:w="5939" w:type="dxa"/>
            <w:shd w:val="clear" w:color="auto" w:fill="auto"/>
            <w:noWrap/>
            <w:vAlign w:val="bottom"/>
            <w:hideMark/>
          </w:tcPr>
          <w:p w:rsidR="008109F7" w:rsidRPr="008109F7" w:rsidRDefault="008109F7" w:rsidP="008109F7">
            <w:pPr>
              <w:spacing w:after="0" w:line="240" w:lineRule="auto"/>
              <w:rPr>
                <w:rFonts w:ascii="Times New Roman" w:eastAsia="Times New Roman" w:hAnsi="Times New Roman" w:cs="Times New Roman"/>
                <w:bCs/>
                <w:color w:val="000000"/>
                <w:sz w:val="24"/>
                <w:szCs w:val="24"/>
              </w:rPr>
            </w:pPr>
            <w:r w:rsidRPr="008109F7">
              <w:rPr>
                <w:rFonts w:ascii="Times New Roman" w:eastAsia="Times New Roman" w:hAnsi="Times New Roman" w:cs="Times New Roman"/>
                <w:bCs/>
                <w:color w:val="000000"/>
                <w:sz w:val="24"/>
                <w:szCs w:val="24"/>
              </w:rPr>
              <w:t>предпосылки к учебной деятельности</w:t>
            </w:r>
          </w:p>
        </w:tc>
        <w:tc>
          <w:tcPr>
            <w:tcW w:w="1418" w:type="dxa"/>
            <w:shd w:val="clear" w:color="auto" w:fill="auto"/>
            <w:vAlign w:val="bottom"/>
          </w:tcPr>
          <w:p w:rsidR="008109F7" w:rsidRPr="008109F7" w:rsidRDefault="008109F7" w:rsidP="008109F7">
            <w:pPr>
              <w:spacing w:after="0" w:line="240" w:lineRule="auto"/>
              <w:jc w:val="center"/>
              <w:rPr>
                <w:rFonts w:ascii="Times New Roman" w:eastAsia="Times New Roman" w:hAnsi="Times New Roman" w:cs="Times New Roman"/>
                <w:bCs/>
                <w:color w:val="000000"/>
                <w:sz w:val="24"/>
                <w:szCs w:val="24"/>
              </w:rPr>
            </w:pPr>
            <w:r w:rsidRPr="008109F7">
              <w:rPr>
                <w:rFonts w:ascii="Times New Roman" w:eastAsia="Times New Roman" w:hAnsi="Times New Roman" w:cs="Times New Roman"/>
                <w:bCs/>
                <w:color w:val="000000"/>
                <w:sz w:val="24"/>
                <w:szCs w:val="24"/>
              </w:rPr>
              <w:t>78</w:t>
            </w:r>
          </w:p>
        </w:tc>
        <w:tc>
          <w:tcPr>
            <w:tcW w:w="1417" w:type="dxa"/>
            <w:shd w:val="clear" w:color="auto" w:fill="auto"/>
            <w:vAlign w:val="bottom"/>
          </w:tcPr>
          <w:p w:rsidR="008109F7" w:rsidRPr="008109F7" w:rsidRDefault="008109F7" w:rsidP="008109F7">
            <w:pPr>
              <w:spacing w:after="0" w:line="240" w:lineRule="auto"/>
              <w:jc w:val="center"/>
              <w:rPr>
                <w:rFonts w:ascii="Times New Roman" w:eastAsia="Times New Roman" w:hAnsi="Times New Roman" w:cs="Times New Roman"/>
                <w:bCs/>
                <w:color w:val="000000"/>
                <w:sz w:val="24"/>
                <w:szCs w:val="24"/>
              </w:rPr>
            </w:pPr>
            <w:r w:rsidRPr="008109F7">
              <w:rPr>
                <w:rFonts w:ascii="Times New Roman" w:eastAsia="Times New Roman" w:hAnsi="Times New Roman" w:cs="Times New Roman"/>
                <w:bCs/>
                <w:color w:val="000000"/>
                <w:sz w:val="24"/>
                <w:szCs w:val="24"/>
              </w:rPr>
              <w:t>100%</w:t>
            </w:r>
          </w:p>
        </w:tc>
        <w:tc>
          <w:tcPr>
            <w:tcW w:w="1418" w:type="dxa"/>
            <w:shd w:val="clear" w:color="auto" w:fill="auto"/>
            <w:vAlign w:val="bottom"/>
          </w:tcPr>
          <w:p w:rsidR="008109F7" w:rsidRPr="008109F7" w:rsidRDefault="008109F7" w:rsidP="008109F7">
            <w:pPr>
              <w:spacing w:after="0" w:line="240" w:lineRule="auto"/>
              <w:jc w:val="center"/>
              <w:rPr>
                <w:rFonts w:ascii="Times New Roman" w:eastAsia="Times New Roman" w:hAnsi="Times New Roman" w:cs="Times New Roman"/>
                <w:bCs/>
                <w:color w:val="000000"/>
                <w:sz w:val="24"/>
                <w:szCs w:val="24"/>
              </w:rPr>
            </w:pPr>
            <w:r w:rsidRPr="008109F7">
              <w:rPr>
                <w:rFonts w:ascii="Times New Roman" w:eastAsia="Times New Roman" w:hAnsi="Times New Roman" w:cs="Times New Roman"/>
                <w:bCs/>
                <w:color w:val="000000"/>
                <w:sz w:val="24"/>
                <w:szCs w:val="24"/>
              </w:rPr>
              <w:t>0</w:t>
            </w:r>
          </w:p>
        </w:tc>
        <w:tc>
          <w:tcPr>
            <w:tcW w:w="1275" w:type="dxa"/>
            <w:shd w:val="clear" w:color="auto" w:fill="auto"/>
            <w:vAlign w:val="bottom"/>
          </w:tcPr>
          <w:p w:rsidR="008109F7" w:rsidRPr="008109F7" w:rsidRDefault="008109F7" w:rsidP="008109F7">
            <w:pPr>
              <w:spacing w:after="0" w:line="240" w:lineRule="auto"/>
              <w:jc w:val="center"/>
              <w:rPr>
                <w:rFonts w:ascii="Times New Roman" w:eastAsia="Times New Roman" w:hAnsi="Times New Roman" w:cs="Times New Roman"/>
                <w:bCs/>
                <w:color w:val="000000"/>
                <w:sz w:val="24"/>
                <w:szCs w:val="24"/>
              </w:rPr>
            </w:pPr>
            <w:r w:rsidRPr="008109F7">
              <w:rPr>
                <w:rFonts w:ascii="Times New Roman" w:eastAsia="Times New Roman" w:hAnsi="Times New Roman" w:cs="Times New Roman"/>
                <w:bCs/>
                <w:color w:val="000000"/>
                <w:sz w:val="24"/>
                <w:szCs w:val="24"/>
              </w:rPr>
              <w:t>0%</w:t>
            </w:r>
          </w:p>
        </w:tc>
        <w:tc>
          <w:tcPr>
            <w:tcW w:w="1276" w:type="dxa"/>
            <w:shd w:val="clear" w:color="auto" w:fill="auto"/>
            <w:noWrap/>
            <w:vAlign w:val="bottom"/>
            <w:hideMark/>
          </w:tcPr>
          <w:p w:rsidR="008109F7" w:rsidRPr="008109F7" w:rsidRDefault="008109F7" w:rsidP="008109F7">
            <w:pPr>
              <w:spacing w:after="0" w:line="240" w:lineRule="auto"/>
              <w:jc w:val="center"/>
              <w:rPr>
                <w:rFonts w:ascii="Times New Roman" w:eastAsia="Times New Roman" w:hAnsi="Times New Roman" w:cs="Times New Roman"/>
                <w:color w:val="000000"/>
                <w:sz w:val="24"/>
                <w:szCs w:val="24"/>
              </w:rPr>
            </w:pPr>
            <w:r w:rsidRPr="008109F7">
              <w:rPr>
                <w:rFonts w:ascii="Times New Roman" w:eastAsia="Times New Roman" w:hAnsi="Times New Roman" w:cs="Times New Roman"/>
                <w:color w:val="000000"/>
                <w:sz w:val="24"/>
                <w:szCs w:val="24"/>
              </w:rPr>
              <w:t>0</w:t>
            </w:r>
          </w:p>
        </w:tc>
        <w:tc>
          <w:tcPr>
            <w:tcW w:w="1276" w:type="dxa"/>
            <w:shd w:val="clear" w:color="auto" w:fill="auto"/>
            <w:vAlign w:val="bottom"/>
          </w:tcPr>
          <w:p w:rsidR="008109F7" w:rsidRPr="008109F7" w:rsidRDefault="008109F7" w:rsidP="008109F7">
            <w:pPr>
              <w:spacing w:after="0" w:line="240" w:lineRule="auto"/>
              <w:jc w:val="center"/>
              <w:rPr>
                <w:rFonts w:ascii="Times New Roman" w:eastAsia="Times New Roman" w:hAnsi="Times New Roman" w:cs="Times New Roman"/>
                <w:color w:val="000000"/>
                <w:sz w:val="24"/>
                <w:szCs w:val="24"/>
              </w:rPr>
            </w:pPr>
            <w:r w:rsidRPr="008109F7">
              <w:rPr>
                <w:rFonts w:ascii="Times New Roman" w:eastAsia="Times New Roman" w:hAnsi="Times New Roman" w:cs="Times New Roman"/>
                <w:color w:val="000000"/>
                <w:sz w:val="24"/>
                <w:szCs w:val="24"/>
              </w:rPr>
              <w:t>0%</w:t>
            </w:r>
          </w:p>
        </w:tc>
      </w:tr>
      <w:tr w:rsidR="008109F7" w:rsidRPr="008109F7" w:rsidTr="003C4FF8">
        <w:trPr>
          <w:trHeight w:val="257"/>
        </w:trPr>
        <w:tc>
          <w:tcPr>
            <w:tcW w:w="5939" w:type="dxa"/>
            <w:shd w:val="clear" w:color="auto" w:fill="auto"/>
            <w:noWrap/>
            <w:vAlign w:val="bottom"/>
            <w:hideMark/>
          </w:tcPr>
          <w:p w:rsidR="008109F7" w:rsidRPr="008109F7" w:rsidRDefault="008109F7" w:rsidP="008109F7">
            <w:pPr>
              <w:spacing w:after="0" w:line="240" w:lineRule="auto"/>
              <w:rPr>
                <w:rFonts w:ascii="Times New Roman" w:eastAsia="Times New Roman" w:hAnsi="Times New Roman" w:cs="Times New Roman"/>
                <w:bCs/>
                <w:color w:val="000000"/>
                <w:sz w:val="24"/>
                <w:szCs w:val="24"/>
              </w:rPr>
            </w:pPr>
            <w:r w:rsidRPr="008109F7">
              <w:rPr>
                <w:rFonts w:ascii="Times New Roman" w:eastAsia="Times New Roman" w:hAnsi="Times New Roman" w:cs="Times New Roman"/>
                <w:bCs/>
                <w:color w:val="000000"/>
                <w:sz w:val="24"/>
                <w:szCs w:val="24"/>
              </w:rPr>
              <w:t>пространственные представления</w:t>
            </w:r>
          </w:p>
        </w:tc>
        <w:tc>
          <w:tcPr>
            <w:tcW w:w="1418" w:type="dxa"/>
            <w:shd w:val="clear" w:color="auto" w:fill="auto"/>
            <w:vAlign w:val="bottom"/>
          </w:tcPr>
          <w:p w:rsidR="008109F7" w:rsidRPr="008109F7" w:rsidRDefault="008109F7" w:rsidP="008109F7">
            <w:pPr>
              <w:spacing w:after="0" w:line="240" w:lineRule="auto"/>
              <w:jc w:val="center"/>
              <w:rPr>
                <w:rFonts w:ascii="Times New Roman" w:eastAsia="Times New Roman" w:hAnsi="Times New Roman" w:cs="Times New Roman"/>
                <w:bCs/>
                <w:color w:val="000000"/>
                <w:sz w:val="24"/>
                <w:szCs w:val="24"/>
              </w:rPr>
            </w:pPr>
            <w:r w:rsidRPr="008109F7">
              <w:rPr>
                <w:rFonts w:ascii="Times New Roman" w:eastAsia="Times New Roman" w:hAnsi="Times New Roman" w:cs="Times New Roman"/>
                <w:bCs/>
                <w:color w:val="000000"/>
                <w:sz w:val="24"/>
                <w:szCs w:val="24"/>
              </w:rPr>
              <w:t>56</w:t>
            </w:r>
          </w:p>
        </w:tc>
        <w:tc>
          <w:tcPr>
            <w:tcW w:w="1417" w:type="dxa"/>
            <w:shd w:val="clear" w:color="auto" w:fill="auto"/>
            <w:vAlign w:val="bottom"/>
          </w:tcPr>
          <w:p w:rsidR="008109F7" w:rsidRPr="008109F7" w:rsidRDefault="008109F7" w:rsidP="008109F7">
            <w:pPr>
              <w:spacing w:after="0" w:line="240" w:lineRule="auto"/>
              <w:jc w:val="center"/>
              <w:rPr>
                <w:rFonts w:ascii="Times New Roman" w:eastAsia="Times New Roman" w:hAnsi="Times New Roman" w:cs="Times New Roman"/>
                <w:bCs/>
                <w:color w:val="000000"/>
                <w:sz w:val="24"/>
                <w:szCs w:val="24"/>
              </w:rPr>
            </w:pPr>
            <w:r w:rsidRPr="008109F7">
              <w:rPr>
                <w:rFonts w:ascii="Times New Roman" w:eastAsia="Times New Roman" w:hAnsi="Times New Roman" w:cs="Times New Roman"/>
                <w:bCs/>
                <w:color w:val="000000"/>
                <w:sz w:val="24"/>
                <w:szCs w:val="24"/>
              </w:rPr>
              <w:t>72%</w:t>
            </w:r>
          </w:p>
        </w:tc>
        <w:tc>
          <w:tcPr>
            <w:tcW w:w="1418" w:type="dxa"/>
            <w:tcBorders>
              <w:bottom w:val="single" w:sz="4" w:space="0" w:color="auto"/>
            </w:tcBorders>
            <w:shd w:val="clear" w:color="auto" w:fill="auto"/>
            <w:vAlign w:val="bottom"/>
          </w:tcPr>
          <w:p w:rsidR="008109F7" w:rsidRPr="008109F7" w:rsidRDefault="008109F7" w:rsidP="008109F7">
            <w:pPr>
              <w:spacing w:after="0" w:line="240" w:lineRule="auto"/>
              <w:jc w:val="center"/>
              <w:rPr>
                <w:rFonts w:ascii="Times New Roman" w:eastAsia="Times New Roman" w:hAnsi="Times New Roman" w:cs="Times New Roman"/>
                <w:bCs/>
                <w:color w:val="000000"/>
                <w:sz w:val="24"/>
                <w:szCs w:val="24"/>
              </w:rPr>
            </w:pPr>
            <w:r w:rsidRPr="008109F7">
              <w:rPr>
                <w:rFonts w:ascii="Times New Roman" w:eastAsia="Times New Roman" w:hAnsi="Times New Roman" w:cs="Times New Roman"/>
                <w:bCs/>
                <w:color w:val="000000"/>
                <w:sz w:val="24"/>
                <w:szCs w:val="24"/>
              </w:rPr>
              <w:t>19</w:t>
            </w:r>
          </w:p>
        </w:tc>
        <w:tc>
          <w:tcPr>
            <w:tcW w:w="1275" w:type="dxa"/>
            <w:shd w:val="clear" w:color="auto" w:fill="auto"/>
            <w:vAlign w:val="bottom"/>
          </w:tcPr>
          <w:p w:rsidR="008109F7" w:rsidRPr="008109F7" w:rsidRDefault="008109F7" w:rsidP="008109F7">
            <w:pPr>
              <w:spacing w:after="0" w:line="240" w:lineRule="auto"/>
              <w:jc w:val="center"/>
              <w:rPr>
                <w:rFonts w:ascii="Times New Roman" w:eastAsia="Times New Roman" w:hAnsi="Times New Roman" w:cs="Times New Roman"/>
                <w:bCs/>
                <w:color w:val="000000"/>
                <w:sz w:val="24"/>
                <w:szCs w:val="24"/>
              </w:rPr>
            </w:pPr>
            <w:r w:rsidRPr="008109F7">
              <w:rPr>
                <w:rFonts w:ascii="Times New Roman" w:eastAsia="Times New Roman" w:hAnsi="Times New Roman" w:cs="Times New Roman"/>
                <w:bCs/>
                <w:color w:val="000000"/>
                <w:sz w:val="24"/>
                <w:szCs w:val="24"/>
              </w:rPr>
              <w:t>24%</w:t>
            </w:r>
          </w:p>
        </w:tc>
        <w:tc>
          <w:tcPr>
            <w:tcW w:w="1276" w:type="dxa"/>
            <w:shd w:val="clear" w:color="auto" w:fill="auto"/>
            <w:noWrap/>
            <w:vAlign w:val="bottom"/>
            <w:hideMark/>
          </w:tcPr>
          <w:p w:rsidR="008109F7" w:rsidRPr="008109F7" w:rsidRDefault="008109F7" w:rsidP="008109F7">
            <w:pPr>
              <w:spacing w:after="0" w:line="240" w:lineRule="auto"/>
              <w:jc w:val="center"/>
              <w:rPr>
                <w:rFonts w:ascii="Times New Roman" w:eastAsia="Times New Roman" w:hAnsi="Times New Roman" w:cs="Times New Roman"/>
                <w:color w:val="000000"/>
                <w:sz w:val="24"/>
                <w:szCs w:val="24"/>
              </w:rPr>
            </w:pPr>
            <w:r w:rsidRPr="008109F7">
              <w:rPr>
                <w:rFonts w:ascii="Times New Roman" w:eastAsia="Times New Roman" w:hAnsi="Times New Roman" w:cs="Times New Roman"/>
                <w:color w:val="000000"/>
                <w:sz w:val="24"/>
                <w:szCs w:val="24"/>
              </w:rPr>
              <w:t>3</w:t>
            </w:r>
          </w:p>
        </w:tc>
        <w:tc>
          <w:tcPr>
            <w:tcW w:w="1276" w:type="dxa"/>
            <w:shd w:val="clear" w:color="auto" w:fill="auto"/>
            <w:vAlign w:val="bottom"/>
          </w:tcPr>
          <w:p w:rsidR="008109F7" w:rsidRPr="008109F7" w:rsidRDefault="008109F7" w:rsidP="008109F7">
            <w:pPr>
              <w:spacing w:after="0" w:line="240" w:lineRule="auto"/>
              <w:jc w:val="center"/>
              <w:rPr>
                <w:rFonts w:ascii="Times New Roman" w:eastAsia="Times New Roman" w:hAnsi="Times New Roman" w:cs="Times New Roman"/>
                <w:color w:val="000000"/>
                <w:sz w:val="24"/>
                <w:szCs w:val="24"/>
              </w:rPr>
            </w:pPr>
            <w:r w:rsidRPr="008109F7">
              <w:rPr>
                <w:rFonts w:ascii="Times New Roman" w:eastAsia="Times New Roman" w:hAnsi="Times New Roman" w:cs="Times New Roman"/>
                <w:color w:val="000000"/>
                <w:sz w:val="24"/>
                <w:szCs w:val="24"/>
              </w:rPr>
              <w:t>4%</w:t>
            </w:r>
          </w:p>
        </w:tc>
      </w:tr>
      <w:tr w:rsidR="008109F7" w:rsidRPr="008109F7" w:rsidTr="003C4FF8">
        <w:trPr>
          <w:trHeight w:val="443"/>
        </w:trPr>
        <w:tc>
          <w:tcPr>
            <w:tcW w:w="5939" w:type="dxa"/>
            <w:shd w:val="clear" w:color="auto" w:fill="auto"/>
            <w:noWrap/>
            <w:vAlign w:val="bottom"/>
            <w:hideMark/>
          </w:tcPr>
          <w:p w:rsidR="008109F7" w:rsidRPr="008109F7" w:rsidRDefault="008109F7" w:rsidP="008109F7">
            <w:pPr>
              <w:spacing w:after="0" w:line="240" w:lineRule="auto"/>
              <w:jc w:val="both"/>
              <w:rPr>
                <w:rFonts w:ascii="Times New Roman" w:eastAsia="Times New Roman" w:hAnsi="Times New Roman" w:cs="Times New Roman"/>
                <w:bCs/>
                <w:color w:val="000000"/>
                <w:sz w:val="24"/>
                <w:szCs w:val="24"/>
              </w:rPr>
            </w:pPr>
            <w:r w:rsidRPr="008109F7">
              <w:rPr>
                <w:rFonts w:ascii="Times New Roman" w:eastAsia="Times New Roman" w:hAnsi="Times New Roman" w:cs="Times New Roman"/>
                <w:bCs/>
                <w:color w:val="000000"/>
                <w:sz w:val="24"/>
                <w:szCs w:val="24"/>
              </w:rPr>
              <w:t xml:space="preserve">мыслительная  </w:t>
            </w:r>
          </w:p>
          <w:p w:rsidR="008109F7" w:rsidRPr="008109F7" w:rsidRDefault="008109F7" w:rsidP="008109F7">
            <w:pPr>
              <w:spacing w:after="0" w:line="240" w:lineRule="auto"/>
              <w:jc w:val="both"/>
              <w:rPr>
                <w:rFonts w:ascii="Times New Roman" w:eastAsia="Times New Roman" w:hAnsi="Times New Roman" w:cs="Times New Roman"/>
                <w:bCs/>
                <w:color w:val="000000"/>
                <w:sz w:val="24"/>
                <w:szCs w:val="24"/>
              </w:rPr>
            </w:pPr>
            <w:r w:rsidRPr="008109F7">
              <w:rPr>
                <w:rFonts w:ascii="Times New Roman" w:eastAsia="Times New Roman" w:hAnsi="Times New Roman" w:cs="Times New Roman"/>
                <w:bCs/>
                <w:color w:val="000000"/>
                <w:sz w:val="24"/>
                <w:szCs w:val="24"/>
              </w:rPr>
              <w:t>деятельность</w:t>
            </w:r>
          </w:p>
        </w:tc>
        <w:tc>
          <w:tcPr>
            <w:tcW w:w="1418" w:type="dxa"/>
            <w:shd w:val="clear" w:color="auto" w:fill="auto"/>
            <w:vAlign w:val="bottom"/>
          </w:tcPr>
          <w:p w:rsidR="008109F7" w:rsidRPr="008109F7" w:rsidRDefault="008109F7" w:rsidP="008109F7">
            <w:pPr>
              <w:spacing w:after="0" w:line="240" w:lineRule="auto"/>
              <w:jc w:val="center"/>
              <w:rPr>
                <w:rFonts w:ascii="Times New Roman" w:eastAsia="Times New Roman" w:hAnsi="Times New Roman" w:cs="Times New Roman"/>
                <w:bCs/>
                <w:color w:val="000000"/>
                <w:sz w:val="24"/>
                <w:szCs w:val="24"/>
              </w:rPr>
            </w:pPr>
            <w:r w:rsidRPr="008109F7">
              <w:rPr>
                <w:rFonts w:ascii="Times New Roman" w:eastAsia="Times New Roman" w:hAnsi="Times New Roman" w:cs="Times New Roman"/>
                <w:bCs/>
                <w:color w:val="000000"/>
                <w:sz w:val="24"/>
                <w:szCs w:val="24"/>
              </w:rPr>
              <w:t>73</w:t>
            </w:r>
          </w:p>
        </w:tc>
        <w:tc>
          <w:tcPr>
            <w:tcW w:w="1417" w:type="dxa"/>
            <w:shd w:val="clear" w:color="auto" w:fill="auto"/>
            <w:vAlign w:val="bottom"/>
          </w:tcPr>
          <w:p w:rsidR="008109F7" w:rsidRPr="008109F7" w:rsidRDefault="008109F7" w:rsidP="008109F7">
            <w:pPr>
              <w:spacing w:after="0" w:line="240" w:lineRule="auto"/>
              <w:jc w:val="center"/>
              <w:rPr>
                <w:rFonts w:ascii="Times New Roman" w:eastAsia="Times New Roman" w:hAnsi="Times New Roman" w:cs="Times New Roman"/>
                <w:bCs/>
                <w:color w:val="000000"/>
                <w:sz w:val="24"/>
                <w:szCs w:val="24"/>
              </w:rPr>
            </w:pPr>
            <w:r w:rsidRPr="008109F7">
              <w:rPr>
                <w:rFonts w:ascii="Times New Roman" w:eastAsia="Times New Roman" w:hAnsi="Times New Roman" w:cs="Times New Roman"/>
                <w:bCs/>
                <w:color w:val="000000"/>
                <w:sz w:val="24"/>
                <w:szCs w:val="24"/>
              </w:rPr>
              <w:t>94%</w:t>
            </w:r>
          </w:p>
        </w:tc>
        <w:tc>
          <w:tcPr>
            <w:tcW w:w="1418" w:type="dxa"/>
            <w:tcBorders>
              <w:bottom w:val="single" w:sz="4" w:space="0" w:color="auto"/>
            </w:tcBorders>
            <w:shd w:val="clear" w:color="auto" w:fill="auto"/>
            <w:vAlign w:val="bottom"/>
          </w:tcPr>
          <w:p w:rsidR="008109F7" w:rsidRPr="008109F7" w:rsidRDefault="008109F7" w:rsidP="008109F7">
            <w:pPr>
              <w:spacing w:after="0" w:line="240" w:lineRule="auto"/>
              <w:jc w:val="center"/>
              <w:rPr>
                <w:rFonts w:ascii="Times New Roman" w:eastAsia="Times New Roman" w:hAnsi="Times New Roman" w:cs="Times New Roman"/>
                <w:bCs/>
                <w:color w:val="000000"/>
                <w:sz w:val="24"/>
                <w:szCs w:val="24"/>
              </w:rPr>
            </w:pPr>
            <w:r w:rsidRPr="008109F7">
              <w:rPr>
                <w:rFonts w:ascii="Times New Roman" w:eastAsia="Times New Roman" w:hAnsi="Times New Roman" w:cs="Times New Roman"/>
                <w:bCs/>
                <w:color w:val="000000"/>
                <w:sz w:val="24"/>
                <w:szCs w:val="24"/>
              </w:rPr>
              <w:t>5</w:t>
            </w:r>
          </w:p>
        </w:tc>
        <w:tc>
          <w:tcPr>
            <w:tcW w:w="1275" w:type="dxa"/>
            <w:shd w:val="clear" w:color="auto" w:fill="auto"/>
            <w:vAlign w:val="bottom"/>
          </w:tcPr>
          <w:p w:rsidR="008109F7" w:rsidRPr="008109F7" w:rsidRDefault="008109F7" w:rsidP="008109F7">
            <w:pPr>
              <w:spacing w:after="0" w:line="240" w:lineRule="auto"/>
              <w:jc w:val="center"/>
              <w:rPr>
                <w:rFonts w:ascii="Times New Roman" w:eastAsia="Times New Roman" w:hAnsi="Times New Roman" w:cs="Times New Roman"/>
                <w:bCs/>
                <w:color w:val="000000"/>
                <w:sz w:val="24"/>
                <w:szCs w:val="24"/>
              </w:rPr>
            </w:pPr>
            <w:r w:rsidRPr="008109F7">
              <w:rPr>
                <w:rFonts w:ascii="Times New Roman" w:eastAsia="Times New Roman" w:hAnsi="Times New Roman" w:cs="Times New Roman"/>
                <w:bCs/>
                <w:color w:val="000000"/>
                <w:sz w:val="24"/>
                <w:szCs w:val="24"/>
              </w:rPr>
              <w:t>6%</w:t>
            </w:r>
          </w:p>
        </w:tc>
        <w:tc>
          <w:tcPr>
            <w:tcW w:w="1276" w:type="dxa"/>
            <w:shd w:val="clear" w:color="auto" w:fill="auto"/>
            <w:vAlign w:val="center"/>
            <w:hideMark/>
          </w:tcPr>
          <w:p w:rsidR="008109F7" w:rsidRPr="008109F7" w:rsidRDefault="008109F7" w:rsidP="008109F7">
            <w:pPr>
              <w:spacing w:after="0" w:line="240" w:lineRule="auto"/>
              <w:jc w:val="center"/>
              <w:rPr>
                <w:rFonts w:ascii="Times New Roman" w:eastAsia="Times New Roman" w:hAnsi="Times New Roman" w:cs="Times New Roman"/>
                <w:bCs/>
                <w:sz w:val="24"/>
                <w:szCs w:val="24"/>
              </w:rPr>
            </w:pPr>
            <w:r w:rsidRPr="008109F7">
              <w:rPr>
                <w:rFonts w:ascii="Times New Roman" w:eastAsia="Times New Roman" w:hAnsi="Times New Roman" w:cs="Times New Roman"/>
                <w:bCs/>
                <w:sz w:val="24"/>
                <w:szCs w:val="24"/>
              </w:rPr>
              <w:t>0</w:t>
            </w:r>
          </w:p>
        </w:tc>
        <w:tc>
          <w:tcPr>
            <w:tcW w:w="1276" w:type="dxa"/>
            <w:shd w:val="clear" w:color="auto" w:fill="auto"/>
            <w:vAlign w:val="center"/>
          </w:tcPr>
          <w:p w:rsidR="008109F7" w:rsidRPr="008109F7" w:rsidRDefault="008109F7" w:rsidP="008109F7">
            <w:pPr>
              <w:spacing w:after="0" w:line="240" w:lineRule="auto"/>
              <w:jc w:val="center"/>
              <w:rPr>
                <w:rFonts w:ascii="Times New Roman" w:eastAsia="Times New Roman" w:hAnsi="Times New Roman" w:cs="Times New Roman"/>
                <w:bCs/>
                <w:sz w:val="24"/>
                <w:szCs w:val="24"/>
              </w:rPr>
            </w:pPr>
            <w:r w:rsidRPr="008109F7">
              <w:rPr>
                <w:rFonts w:ascii="Times New Roman" w:eastAsia="Times New Roman" w:hAnsi="Times New Roman" w:cs="Times New Roman"/>
                <w:bCs/>
                <w:sz w:val="24"/>
                <w:szCs w:val="24"/>
              </w:rPr>
              <w:t>0%</w:t>
            </w:r>
          </w:p>
        </w:tc>
      </w:tr>
    </w:tbl>
    <w:p w:rsidR="008109F7" w:rsidRPr="008109F7" w:rsidRDefault="008109F7" w:rsidP="008109F7">
      <w:pPr>
        <w:spacing w:after="160" w:line="259" w:lineRule="auto"/>
        <w:rPr>
          <w:rFonts w:ascii="Times New Roman" w:eastAsia="Calibri" w:hAnsi="Times New Roman" w:cs="Times New Roman"/>
          <w:sz w:val="24"/>
          <w:szCs w:val="24"/>
        </w:rPr>
      </w:pPr>
    </w:p>
    <w:p w:rsidR="008109F7" w:rsidRPr="008109F7" w:rsidRDefault="008109F7" w:rsidP="008109F7">
      <w:pPr>
        <w:spacing w:after="160" w:line="259" w:lineRule="auto"/>
        <w:rPr>
          <w:rFonts w:ascii="Times New Roman" w:eastAsia="Calibri" w:hAnsi="Times New Roman" w:cs="Times New Roman"/>
          <w:sz w:val="24"/>
          <w:szCs w:val="24"/>
        </w:rPr>
      </w:pPr>
      <w:r w:rsidRPr="008109F7">
        <w:rPr>
          <w:rFonts w:ascii="Times New Roman" w:eastAsia="Calibri" w:hAnsi="Times New Roman" w:cs="Times New Roman"/>
          <w:sz w:val="24"/>
          <w:szCs w:val="24"/>
        </w:rPr>
        <w:t xml:space="preserve">- регуляторный компонент деятельности сформирован у 94% </w:t>
      </w:r>
      <w:proofErr w:type="gramStart"/>
      <w:r w:rsidRPr="008109F7">
        <w:rPr>
          <w:rFonts w:ascii="Times New Roman" w:eastAsia="Calibri" w:hAnsi="Times New Roman" w:cs="Times New Roman"/>
          <w:sz w:val="24"/>
          <w:szCs w:val="24"/>
        </w:rPr>
        <w:t>детей</w:t>
      </w:r>
      <w:proofErr w:type="gramEnd"/>
      <w:r w:rsidRPr="008109F7">
        <w:rPr>
          <w:rFonts w:ascii="Times New Roman" w:eastAsia="Calibri" w:hAnsi="Times New Roman" w:cs="Times New Roman"/>
          <w:sz w:val="24"/>
          <w:szCs w:val="24"/>
        </w:rPr>
        <w:t xml:space="preserve"> от общего количества обследуемых, частично сформирован у 6% детей, не сформирован у 0% детей;</w:t>
      </w:r>
      <w:r w:rsidRPr="008109F7">
        <w:rPr>
          <w:rFonts w:ascii="Times New Roman" w:eastAsia="Calibri" w:hAnsi="Times New Roman" w:cs="Times New Roman"/>
          <w:sz w:val="24"/>
          <w:szCs w:val="24"/>
        </w:rPr>
        <w:br/>
        <w:t>- предпосылки к учебной деятельности сформированы у 100% детей от общего количества обследуемых;</w:t>
      </w:r>
      <w:r w:rsidRPr="008109F7">
        <w:rPr>
          <w:rFonts w:ascii="Times New Roman" w:eastAsia="Calibri" w:hAnsi="Times New Roman" w:cs="Times New Roman"/>
          <w:sz w:val="24"/>
          <w:szCs w:val="24"/>
        </w:rPr>
        <w:br/>
        <w:t>- пространственные представления сформированы у 72% детей от общего количества обследуемых, частично сформирован у 24% детей, не сформирован у 4% детей;</w:t>
      </w:r>
      <w:r w:rsidRPr="008109F7">
        <w:rPr>
          <w:rFonts w:ascii="Times New Roman" w:eastAsia="Calibri" w:hAnsi="Times New Roman" w:cs="Times New Roman"/>
          <w:sz w:val="24"/>
          <w:szCs w:val="24"/>
        </w:rPr>
        <w:br/>
        <w:t>- мыслительная деятельность сформирована у 94% детей, частично сформирована у  6% детей, не сформирована у 0% детей.</w:t>
      </w:r>
    </w:p>
    <w:p w:rsidR="008109F7" w:rsidRPr="008109F7" w:rsidRDefault="008109F7" w:rsidP="008109F7">
      <w:pPr>
        <w:spacing w:after="160" w:line="259" w:lineRule="auto"/>
        <w:rPr>
          <w:rFonts w:ascii="Times New Roman" w:eastAsia="Calibri" w:hAnsi="Times New Roman" w:cs="Times New Roman"/>
          <w:sz w:val="24"/>
          <w:szCs w:val="24"/>
        </w:rPr>
      </w:pPr>
    </w:p>
    <w:tbl>
      <w:tblPr>
        <w:tblStyle w:val="a4"/>
        <w:tblW w:w="0" w:type="auto"/>
        <w:tblLook w:val="04A0" w:firstRow="1" w:lastRow="0" w:firstColumn="1" w:lastColumn="0" w:noHBand="0" w:noVBand="1"/>
      </w:tblPr>
      <w:tblGrid>
        <w:gridCol w:w="1335"/>
        <w:gridCol w:w="1335"/>
        <w:gridCol w:w="1555"/>
        <w:gridCol w:w="1335"/>
        <w:gridCol w:w="1335"/>
        <w:gridCol w:w="1335"/>
        <w:gridCol w:w="5912"/>
      </w:tblGrid>
      <w:tr w:rsidR="008109F7" w:rsidRPr="008109F7" w:rsidTr="003C4FF8">
        <w:tc>
          <w:tcPr>
            <w:tcW w:w="1335" w:type="dxa"/>
          </w:tcPr>
          <w:p w:rsidR="008109F7" w:rsidRPr="008109F7" w:rsidRDefault="008109F7" w:rsidP="008109F7">
            <w:pPr>
              <w:rPr>
                <w:rFonts w:ascii="Times New Roman" w:eastAsia="Calibri" w:hAnsi="Times New Roman" w:cs="Times New Roman"/>
                <w:sz w:val="24"/>
                <w:szCs w:val="24"/>
              </w:rPr>
            </w:pPr>
            <w:r w:rsidRPr="008109F7">
              <w:rPr>
                <w:rFonts w:ascii="Times New Roman" w:eastAsia="Calibri" w:hAnsi="Times New Roman" w:cs="Times New Roman"/>
                <w:sz w:val="24"/>
                <w:szCs w:val="24"/>
              </w:rPr>
              <w:t>Группа</w:t>
            </w:r>
          </w:p>
        </w:tc>
        <w:tc>
          <w:tcPr>
            <w:tcW w:w="1335" w:type="dxa"/>
          </w:tcPr>
          <w:p w:rsidR="008109F7" w:rsidRPr="008109F7" w:rsidRDefault="008109F7" w:rsidP="008109F7">
            <w:pPr>
              <w:rPr>
                <w:rFonts w:ascii="Times New Roman" w:eastAsia="Calibri" w:hAnsi="Times New Roman" w:cs="Times New Roman"/>
                <w:sz w:val="24"/>
                <w:szCs w:val="24"/>
              </w:rPr>
            </w:pPr>
            <w:r w:rsidRPr="008109F7">
              <w:rPr>
                <w:rFonts w:ascii="Times New Roman" w:eastAsia="Calibri" w:hAnsi="Times New Roman" w:cs="Times New Roman"/>
                <w:sz w:val="24"/>
                <w:szCs w:val="24"/>
              </w:rPr>
              <w:t>Всего детей</w:t>
            </w:r>
          </w:p>
        </w:tc>
        <w:tc>
          <w:tcPr>
            <w:tcW w:w="1555" w:type="dxa"/>
          </w:tcPr>
          <w:p w:rsidR="008109F7" w:rsidRPr="008109F7" w:rsidRDefault="008109F7" w:rsidP="008109F7">
            <w:pPr>
              <w:rPr>
                <w:rFonts w:ascii="Times New Roman" w:eastAsia="Calibri" w:hAnsi="Times New Roman" w:cs="Times New Roman"/>
                <w:sz w:val="24"/>
                <w:szCs w:val="24"/>
              </w:rPr>
            </w:pPr>
            <w:r w:rsidRPr="008109F7">
              <w:rPr>
                <w:rFonts w:ascii="Times New Roman" w:eastAsia="Calibri" w:hAnsi="Times New Roman" w:cs="Times New Roman"/>
                <w:sz w:val="24"/>
                <w:szCs w:val="24"/>
              </w:rPr>
              <w:t>Обследовано</w:t>
            </w:r>
          </w:p>
        </w:tc>
        <w:tc>
          <w:tcPr>
            <w:tcW w:w="1335" w:type="dxa"/>
          </w:tcPr>
          <w:p w:rsidR="008109F7" w:rsidRPr="008109F7" w:rsidRDefault="008109F7" w:rsidP="008109F7">
            <w:pPr>
              <w:rPr>
                <w:rFonts w:ascii="Times New Roman" w:eastAsia="Calibri" w:hAnsi="Times New Roman" w:cs="Times New Roman"/>
                <w:sz w:val="24"/>
                <w:szCs w:val="24"/>
              </w:rPr>
            </w:pPr>
            <w:r w:rsidRPr="008109F7">
              <w:rPr>
                <w:rFonts w:ascii="Times New Roman" w:eastAsia="Calibri" w:hAnsi="Times New Roman" w:cs="Times New Roman"/>
                <w:sz w:val="24"/>
                <w:szCs w:val="24"/>
              </w:rPr>
              <w:t>Готов к обучению</w:t>
            </w:r>
          </w:p>
        </w:tc>
        <w:tc>
          <w:tcPr>
            <w:tcW w:w="1335" w:type="dxa"/>
          </w:tcPr>
          <w:p w:rsidR="008109F7" w:rsidRPr="008109F7" w:rsidRDefault="008109F7" w:rsidP="008109F7">
            <w:pPr>
              <w:rPr>
                <w:rFonts w:ascii="Times New Roman" w:eastAsia="Calibri" w:hAnsi="Times New Roman" w:cs="Times New Roman"/>
                <w:sz w:val="24"/>
                <w:szCs w:val="24"/>
              </w:rPr>
            </w:pPr>
            <w:r w:rsidRPr="008109F7">
              <w:rPr>
                <w:rFonts w:ascii="Times New Roman" w:eastAsia="Calibri" w:hAnsi="Times New Roman" w:cs="Times New Roman"/>
                <w:sz w:val="24"/>
                <w:szCs w:val="24"/>
              </w:rPr>
              <w:t>Частично готов к обучению</w:t>
            </w:r>
          </w:p>
        </w:tc>
        <w:tc>
          <w:tcPr>
            <w:tcW w:w="1335" w:type="dxa"/>
          </w:tcPr>
          <w:p w:rsidR="008109F7" w:rsidRPr="008109F7" w:rsidRDefault="008109F7" w:rsidP="008109F7">
            <w:pPr>
              <w:rPr>
                <w:rFonts w:ascii="Times New Roman" w:eastAsia="Calibri" w:hAnsi="Times New Roman" w:cs="Times New Roman"/>
                <w:sz w:val="24"/>
                <w:szCs w:val="24"/>
              </w:rPr>
            </w:pPr>
            <w:r w:rsidRPr="008109F7">
              <w:rPr>
                <w:rFonts w:ascii="Times New Roman" w:eastAsia="Calibri" w:hAnsi="Times New Roman" w:cs="Times New Roman"/>
                <w:sz w:val="24"/>
                <w:szCs w:val="24"/>
              </w:rPr>
              <w:t>Не готов к обучению</w:t>
            </w:r>
          </w:p>
        </w:tc>
        <w:tc>
          <w:tcPr>
            <w:tcW w:w="5912" w:type="dxa"/>
          </w:tcPr>
          <w:p w:rsidR="008109F7" w:rsidRPr="008109F7" w:rsidRDefault="008109F7" w:rsidP="008109F7">
            <w:pPr>
              <w:rPr>
                <w:rFonts w:ascii="Times New Roman" w:eastAsia="Calibri" w:hAnsi="Times New Roman" w:cs="Times New Roman"/>
                <w:sz w:val="24"/>
                <w:szCs w:val="24"/>
              </w:rPr>
            </w:pPr>
            <w:r w:rsidRPr="008109F7">
              <w:rPr>
                <w:rFonts w:ascii="Times New Roman" w:eastAsia="Calibri" w:hAnsi="Times New Roman" w:cs="Times New Roman"/>
                <w:sz w:val="24"/>
                <w:szCs w:val="24"/>
              </w:rPr>
              <w:t>Примечания</w:t>
            </w:r>
          </w:p>
        </w:tc>
      </w:tr>
      <w:tr w:rsidR="008109F7" w:rsidRPr="008109F7" w:rsidTr="003C4FF8">
        <w:tc>
          <w:tcPr>
            <w:tcW w:w="1335" w:type="dxa"/>
          </w:tcPr>
          <w:p w:rsidR="008109F7" w:rsidRPr="008109F7" w:rsidRDefault="008109F7" w:rsidP="008109F7">
            <w:pPr>
              <w:rPr>
                <w:rFonts w:ascii="Times New Roman" w:eastAsia="Calibri" w:hAnsi="Times New Roman" w:cs="Times New Roman"/>
                <w:sz w:val="24"/>
                <w:szCs w:val="24"/>
              </w:rPr>
            </w:pPr>
            <w:r w:rsidRPr="008109F7">
              <w:rPr>
                <w:rFonts w:ascii="Times New Roman" w:eastAsia="Calibri" w:hAnsi="Times New Roman" w:cs="Times New Roman"/>
                <w:sz w:val="24"/>
                <w:szCs w:val="24"/>
              </w:rPr>
              <w:t>№5</w:t>
            </w:r>
          </w:p>
        </w:tc>
        <w:tc>
          <w:tcPr>
            <w:tcW w:w="1335" w:type="dxa"/>
          </w:tcPr>
          <w:p w:rsidR="008109F7" w:rsidRPr="008109F7" w:rsidRDefault="008109F7" w:rsidP="008109F7">
            <w:pPr>
              <w:jc w:val="center"/>
              <w:rPr>
                <w:rFonts w:ascii="Times New Roman" w:eastAsia="Calibri" w:hAnsi="Times New Roman" w:cs="Times New Roman"/>
                <w:sz w:val="24"/>
                <w:szCs w:val="24"/>
              </w:rPr>
            </w:pPr>
            <w:r w:rsidRPr="008109F7">
              <w:rPr>
                <w:rFonts w:ascii="Times New Roman" w:eastAsia="Calibri" w:hAnsi="Times New Roman" w:cs="Times New Roman"/>
                <w:sz w:val="24"/>
                <w:szCs w:val="24"/>
              </w:rPr>
              <w:t>25</w:t>
            </w:r>
          </w:p>
        </w:tc>
        <w:tc>
          <w:tcPr>
            <w:tcW w:w="1555" w:type="dxa"/>
          </w:tcPr>
          <w:p w:rsidR="008109F7" w:rsidRPr="008109F7" w:rsidRDefault="008109F7" w:rsidP="008109F7">
            <w:pPr>
              <w:jc w:val="center"/>
              <w:rPr>
                <w:rFonts w:ascii="Times New Roman" w:eastAsia="Calibri" w:hAnsi="Times New Roman" w:cs="Times New Roman"/>
                <w:sz w:val="24"/>
                <w:szCs w:val="24"/>
              </w:rPr>
            </w:pPr>
            <w:r w:rsidRPr="008109F7">
              <w:rPr>
                <w:rFonts w:ascii="Times New Roman" w:eastAsia="Calibri" w:hAnsi="Times New Roman" w:cs="Times New Roman"/>
                <w:sz w:val="24"/>
                <w:szCs w:val="24"/>
              </w:rPr>
              <w:t>25</w:t>
            </w:r>
          </w:p>
        </w:tc>
        <w:tc>
          <w:tcPr>
            <w:tcW w:w="1335" w:type="dxa"/>
          </w:tcPr>
          <w:p w:rsidR="008109F7" w:rsidRPr="008109F7" w:rsidRDefault="008109F7" w:rsidP="008109F7">
            <w:pPr>
              <w:jc w:val="center"/>
              <w:rPr>
                <w:rFonts w:ascii="Times New Roman" w:eastAsia="Calibri" w:hAnsi="Times New Roman" w:cs="Times New Roman"/>
                <w:sz w:val="24"/>
                <w:szCs w:val="24"/>
              </w:rPr>
            </w:pPr>
            <w:r w:rsidRPr="008109F7">
              <w:rPr>
                <w:rFonts w:ascii="Times New Roman" w:eastAsia="Calibri" w:hAnsi="Times New Roman" w:cs="Times New Roman"/>
                <w:sz w:val="24"/>
                <w:szCs w:val="24"/>
              </w:rPr>
              <w:t>24</w:t>
            </w:r>
          </w:p>
        </w:tc>
        <w:tc>
          <w:tcPr>
            <w:tcW w:w="1335" w:type="dxa"/>
          </w:tcPr>
          <w:p w:rsidR="008109F7" w:rsidRPr="008109F7" w:rsidRDefault="008109F7" w:rsidP="008109F7">
            <w:pPr>
              <w:jc w:val="center"/>
              <w:rPr>
                <w:rFonts w:ascii="Times New Roman" w:eastAsia="Calibri" w:hAnsi="Times New Roman" w:cs="Times New Roman"/>
                <w:sz w:val="24"/>
                <w:szCs w:val="24"/>
              </w:rPr>
            </w:pPr>
            <w:r w:rsidRPr="008109F7">
              <w:rPr>
                <w:rFonts w:ascii="Times New Roman" w:eastAsia="Calibri" w:hAnsi="Times New Roman" w:cs="Times New Roman"/>
                <w:sz w:val="24"/>
                <w:szCs w:val="24"/>
              </w:rPr>
              <w:t>1</w:t>
            </w:r>
          </w:p>
        </w:tc>
        <w:tc>
          <w:tcPr>
            <w:tcW w:w="1335" w:type="dxa"/>
          </w:tcPr>
          <w:p w:rsidR="008109F7" w:rsidRPr="008109F7" w:rsidRDefault="008109F7" w:rsidP="008109F7">
            <w:pPr>
              <w:jc w:val="center"/>
              <w:rPr>
                <w:rFonts w:ascii="Times New Roman" w:eastAsia="Calibri" w:hAnsi="Times New Roman" w:cs="Times New Roman"/>
                <w:sz w:val="24"/>
                <w:szCs w:val="24"/>
              </w:rPr>
            </w:pPr>
            <w:r w:rsidRPr="008109F7">
              <w:rPr>
                <w:rFonts w:ascii="Times New Roman" w:eastAsia="Calibri" w:hAnsi="Times New Roman" w:cs="Times New Roman"/>
                <w:sz w:val="24"/>
                <w:szCs w:val="24"/>
              </w:rPr>
              <w:t>0</w:t>
            </w:r>
          </w:p>
        </w:tc>
        <w:tc>
          <w:tcPr>
            <w:tcW w:w="5912" w:type="dxa"/>
          </w:tcPr>
          <w:p w:rsidR="008109F7" w:rsidRPr="008109F7" w:rsidRDefault="008109F7" w:rsidP="008109F7">
            <w:pPr>
              <w:rPr>
                <w:rFonts w:ascii="Times New Roman" w:eastAsia="Calibri" w:hAnsi="Times New Roman" w:cs="Times New Roman"/>
                <w:sz w:val="24"/>
                <w:szCs w:val="24"/>
              </w:rPr>
            </w:pPr>
            <w:proofErr w:type="gramStart"/>
            <w:r w:rsidRPr="008109F7">
              <w:rPr>
                <w:rFonts w:ascii="Times New Roman" w:eastAsia="Calibri" w:hAnsi="Times New Roman" w:cs="Times New Roman"/>
                <w:sz w:val="24"/>
                <w:szCs w:val="24"/>
              </w:rPr>
              <w:t>Готовы</w:t>
            </w:r>
            <w:proofErr w:type="gramEnd"/>
            <w:r w:rsidRPr="008109F7">
              <w:rPr>
                <w:rFonts w:ascii="Times New Roman" w:eastAsia="Calibri" w:hAnsi="Times New Roman" w:cs="Times New Roman"/>
                <w:sz w:val="24"/>
                <w:szCs w:val="24"/>
              </w:rPr>
              <w:t xml:space="preserve"> к школе – 25 детей, что составляет 96%;</w:t>
            </w:r>
          </w:p>
        </w:tc>
      </w:tr>
      <w:tr w:rsidR="008109F7" w:rsidRPr="008109F7" w:rsidTr="003C4FF8">
        <w:tc>
          <w:tcPr>
            <w:tcW w:w="1335" w:type="dxa"/>
          </w:tcPr>
          <w:p w:rsidR="008109F7" w:rsidRPr="008109F7" w:rsidRDefault="008109F7" w:rsidP="008109F7">
            <w:pPr>
              <w:rPr>
                <w:rFonts w:ascii="Times New Roman" w:eastAsia="Calibri" w:hAnsi="Times New Roman" w:cs="Times New Roman"/>
                <w:sz w:val="24"/>
                <w:szCs w:val="24"/>
              </w:rPr>
            </w:pPr>
            <w:r w:rsidRPr="008109F7">
              <w:rPr>
                <w:rFonts w:ascii="Times New Roman" w:eastAsia="Calibri" w:hAnsi="Times New Roman" w:cs="Times New Roman"/>
                <w:sz w:val="24"/>
                <w:szCs w:val="24"/>
              </w:rPr>
              <w:t>№7</w:t>
            </w:r>
          </w:p>
        </w:tc>
        <w:tc>
          <w:tcPr>
            <w:tcW w:w="1335" w:type="dxa"/>
          </w:tcPr>
          <w:p w:rsidR="008109F7" w:rsidRPr="008109F7" w:rsidRDefault="008109F7" w:rsidP="008109F7">
            <w:pPr>
              <w:jc w:val="center"/>
              <w:rPr>
                <w:rFonts w:ascii="Times New Roman" w:eastAsia="Calibri" w:hAnsi="Times New Roman" w:cs="Times New Roman"/>
                <w:sz w:val="24"/>
                <w:szCs w:val="24"/>
              </w:rPr>
            </w:pPr>
            <w:r w:rsidRPr="008109F7">
              <w:rPr>
                <w:rFonts w:ascii="Times New Roman" w:eastAsia="Calibri" w:hAnsi="Times New Roman" w:cs="Times New Roman"/>
                <w:sz w:val="24"/>
                <w:szCs w:val="24"/>
              </w:rPr>
              <w:t>27</w:t>
            </w:r>
          </w:p>
        </w:tc>
        <w:tc>
          <w:tcPr>
            <w:tcW w:w="1555" w:type="dxa"/>
          </w:tcPr>
          <w:p w:rsidR="008109F7" w:rsidRPr="008109F7" w:rsidRDefault="008109F7" w:rsidP="008109F7">
            <w:pPr>
              <w:jc w:val="center"/>
              <w:rPr>
                <w:rFonts w:ascii="Times New Roman" w:eastAsia="Calibri" w:hAnsi="Times New Roman" w:cs="Times New Roman"/>
                <w:sz w:val="24"/>
                <w:szCs w:val="24"/>
              </w:rPr>
            </w:pPr>
            <w:r w:rsidRPr="008109F7">
              <w:rPr>
                <w:rFonts w:ascii="Times New Roman" w:eastAsia="Calibri" w:hAnsi="Times New Roman" w:cs="Times New Roman"/>
                <w:sz w:val="24"/>
                <w:szCs w:val="24"/>
              </w:rPr>
              <w:t>25</w:t>
            </w:r>
          </w:p>
        </w:tc>
        <w:tc>
          <w:tcPr>
            <w:tcW w:w="1335" w:type="dxa"/>
          </w:tcPr>
          <w:p w:rsidR="008109F7" w:rsidRPr="008109F7" w:rsidRDefault="008109F7" w:rsidP="008109F7">
            <w:pPr>
              <w:jc w:val="center"/>
              <w:rPr>
                <w:rFonts w:ascii="Times New Roman" w:eastAsia="Calibri" w:hAnsi="Times New Roman" w:cs="Times New Roman"/>
                <w:sz w:val="24"/>
                <w:szCs w:val="24"/>
              </w:rPr>
            </w:pPr>
            <w:r w:rsidRPr="008109F7">
              <w:rPr>
                <w:rFonts w:ascii="Times New Roman" w:eastAsia="Calibri" w:hAnsi="Times New Roman" w:cs="Times New Roman"/>
                <w:sz w:val="24"/>
                <w:szCs w:val="24"/>
              </w:rPr>
              <w:t>25</w:t>
            </w:r>
          </w:p>
        </w:tc>
        <w:tc>
          <w:tcPr>
            <w:tcW w:w="1335" w:type="dxa"/>
          </w:tcPr>
          <w:p w:rsidR="008109F7" w:rsidRPr="008109F7" w:rsidRDefault="008109F7" w:rsidP="008109F7">
            <w:pPr>
              <w:jc w:val="center"/>
              <w:rPr>
                <w:rFonts w:ascii="Times New Roman" w:eastAsia="Calibri" w:hAnsi="Times New Roman" w:cs="Times New Roman"/>
                <w:sz w:val="24"/>
                <w:szCs w:val="24"/>
              </w:rPr>
            </w:pPr>
            <w:r w:rsidRPr="008109F7">
              <w:rPr>
                <w:rFonts w:ascii="Times New Roman" w:eastAsia="Calibri" w:hAnsi="Times New Roman" w:cs="Times New Roman"/>
                <w:sz w:val="24"/>
                <w:szCs w:val="24"/>
              </w:rPr>
              <w:t>0</w:t>
            </w:r>
          </w:p>
        </w:tc>
        <w:tc>
          <w:tcPr>
            <w:tcW w:w="1335" w:type="dxa"/>
          </w:tcPr>
          <w:p w:rsidR="008109F7" w:rsidRPr="008109F7" w:rsidRDefault="008109F7" w:rsidP="008109F7">
            <w:pPr>
              <w:jc w:val="center"/>
              <w:rPr>
                <w:rFonts w:ascii="Times New Roman" w:eastAsia="Calibri" w:hAnsi="Times New Roman" w:cs="Times New Roman"/>
                <w:sz w:val="24"/>
                <w:szCs w:val="24"/>
              </w:rPr>
            </w:pPr>
            <w:r w:rsidRPr="008109F7">
              <w:rPr>
                <w:rFonts w:ascii="Times New Roman" w:eastAsia="Calibri" w:hAnsi="Times New Roman" w:cs="Times New Roman"/>
                <w:sz w:val="24"/>
                <w:szCs w:val="24"/>
              </w:rPr>
              <w:t>0</w:t>
            </w:r>
          </w:p>
        </w:tc>
        <w:tc>
          <w:tcPr>
            <w:tcW w:w="5912" w:type="dxa"/>
          </w:tcPr>
          <w:p w:rsidR="008109F7" w:rsidRPr="008109F7" w:rsidRDefault="008109F7" w:rsidP="008109F7">
            <w:pPr>
              <w:rPr>
                <w:rFonts w:ascii="Times New Roman" w:eastAsia="Calibri" w:hAnsi="Times New Roman" w:cs="Times New Roman"/>
                <w:sz w:val="24"/>
                <w:szCs w:val="24"/>
              </w:rPr>
            </w:pPr>
            <w:proofErr w:type="gramStart"/>
            <w:r w:rsidRPr="008109F7">
              <w:rPr>
                <w:rFonts w:ascii="Times New Roman" w:eastAsia="Calibri" w:hAnsi="Times New Roman" w:cs="Times New Roman"/>
                <w:sz w:val="24"/>
                <w:szCs w:val="24"/>
              </w:rPr>
              <w:t>Готовы</w:t>
            </w:r>
            <w:proofErr w:type="gramEnd"/>
            <w:r w:rsidRPr="008109F7">
              <w:rPr>
                <w:rFonts w:ascii="Times New Roman" w:eastAsia="Calibri" w:hAnsi="Times New Roman" w:cs="Times New Roman"/>
                <w:sz w:val="24"/>
                <w:szCs w:val="24"/>
              </w:rPr>
              <w:t xml:space="preserve"> к школе – 25 детей, что составляет 100%;</w:t>
            </w:r>
          </w:p>
        </w:tc>
      </w:tr>
      <w:tr w:rsidR="008109F7" w:rsidRPr="008109F7" w:rsidTr="003C4FF8">
        <w:tc>
          <w:tcPr>
            <w:tcW w:w="1335" w:type="dxa"/>
          </w:tcPr>
          <w:p w:rsidR="008109F7" w:rsidRPr="008109F7" w:rsidRDefault="008109F7" w:rsidP="008109F7">
            <w:pPr>
              <w:rPr>
                <w:rFonts w:ascii="Times New Roman" w:eastAsia="Calibri" w:hAnsi="Times New Roman" w:cs="Times New Roman"/>
                <w:sz w:val="24"/>
                <w:szCs w:val="24"/>
              </w:rPr>
            </w:pPr>
            <w:r w:rsidRPr="008109F7">
              <w:rPr>
                <w:rFonts w:ascii="Times New Roman" w:eastAsia="Calibri" w:hAnsi="Times New Roman" w:cs="Times New Roman"/>
                <w:sz w:val="24"/>
                <w:szCs w:val="24"/>
              </w:rPr>
              <w:t>№11</w:t>
            </w:r>
          </w:p>
        </w:tc>
        <w:tc>
          <w:tcPr>
            <w:tcW w:w="1335" w:type="dxa"/>
          </w:tcPr>
          <w:p w:rsidR="008109F7" w:rsidRPr="008109F7" w:rsidRDefault="008109F7" w:rsidP="008109F7">
            <w:pPr>
              <w:jc w:val="center"/>
              <w:rPr>
                <w:rFonts w:ascii="Times New Roman" w:eastAsia="Calibri" w:hAnsi="Times New Roman" w:cs="Times New Roman"/>
                <w:sz w:val="24"/>
                <w:szCs w:val="24"/>
              </w:rPr>
            </w:pPr>
            <w:r w:rsidRPr="008109F7">
              <w:rPr>
                <w:rFonts w:ascii="Times New Roman" w:eastAsia="Calibri" w:hAnsi="Times New Roman" w:cs="Times New Roman"/>
                <w:sz w:val="24"/>
                <w:szCs w:val="24"/>
              </w:rPr>
              <w:t>30</w:t>
            </w:r>
          </w:p>
        </w:tc>
        <w:tc>
          <w:tcPr>
            <w:tcW w:w="1555" w:type="dxa"/>
          </w:tcPr>
          <w:p w:rsidR="008109F7" w:rsidRPr="008109F7" w:rsidRDefault="008109F7" w:rsidP="008109F7">
            <w:pPr>
              <w:jc w:val="center"/>
              <w:rPr>
                <w:rFonts w:ascii="Times New Roman" w:eastAsia="Calibri" w:hAnsi="Times New Roman" w:cs="Times New Roman"/>
                <w:sz w:val="24"/>
                <w:szCs w:val="24"/>
              </w:rPr>
            </w:pPr>
            <w:r w:rsidRPr="008109F7">
              <w:rPr>
                <w:rFonts w:ascii="Times New Roman" w:eastAsia="Calibri" w:hAnsi="Times New Roman" w:cs="Times New Roman"/>
                <w:sz w:val="24"/>
                <w:szCs w:val="24"/>
              </w:rPr>
              <w:t>28</w:t>
            </w:r>
          </w:p>
        </w:tc>
        <w:tc>
          <w:tcPr>
            <w:tcW w:w="1335" w:type="dxa"/>
          </w:tcPr>
          <w:p w:rsidR="008109F7" w:rsidRPr="008109F7" w:rsidRDefault="008109F7" w:rsidP="008109F7">
            <w:pPr>
              <w:jc w:val="center"/>
              <w:rPr>
                <w:rFonts w:ascii="Times New Roman" w:eastAsia="Calibri" w:hAnsi="Times New Roman" w:cs="Times New Roman"/>
                <w:sz w:val="24"/>
                <w:szCs w:val="24"/>
              </w:rPr>
            </w:pPr>
            <w:r w:rsidRPr="008109F7">
              <w:rPr>
                <w:rFonts w:ascii="Times New Roman" w:eastAsia="Calibri" w:hAnsi="Times New Roman" w:cs="Times New Roman"/>
                <w:sz w:val="24"/>
                <w:szCs w:val="24"/>
              </w:rPr>
              <w:t>23</w:t>
            </w:r>
          </w:p>
        </w:tc>
        <w:tc>
          <w:tcPr>
            <w:tcW w:w="1335" w:type="dxa"/>
          </w:tcPr>
          <w:p w:rsidR="008109F7" w:rsidRPr="008109F7" w:rsidRDefault="008109F7" w:rsidP="008109F7">
            <w:pPr>
              <w:jc w:val="center"/>
              <w:rPr>
                <w:rFonts w:ascii="Times New Roman" w:eastAsia="Calibri" w:hAnsi="Times New Roman" w:cs="Times New Roman"/>
                <w:sz w:val="24"/>
                <w:szCs w:val="24"/>
              </w:rPr>
            </w:pPr>
            <w:r w:rsidRPr="008109F7">
              <w:rPr>
                <w:rFonts w:ascii="Times New Roman" w:eastAsia="Calibri" w:hAnsi="Times New Roman" w:cs="Times New Roman"/>
                <w:sz w:val="24"/>
                <w:szCs w:val="24"/>
              </w:rPr>
              <w:t>5</w:t>
            </w:r>
          </w:p>
        </w:tc>
        <w:tc>
          <w:tcPr>
            <w:tcW w:w="1335" w:type="dxa"/>
          </w:tcPr>
          <w:p w:rsidR="008109F7" w:rsidRPr="008109F7" w:rsidRDefault="008109F7" w:rsidP="008109F7">
            <w:pPr>
              <w:jc w:val="center"/>
              <w:rPr>
                <w:rFonts w:ascii="Times New Roman" w:eastAsia="Calibri" w:hAnsi="Times New Roman" w:cs="Times New Roman"/>
                <w:sz w:val="24"/>
                <w:szCs w:val="24"/>
              </w:rPr>
            </w:pPr>
            <w:r w:rsidRPr="008109F7">
              <w:rPr>
                <w:rFonts w:ascii="Times New Roman" w:eastAsia="Calibri" w:hAnsi="Times New Roman" w:cs="Times New Roman"/>
                <w:sz w:val="24"/>
                <w:szCs w:val="24"/>
              </w:rPr>
              <w:t>0</w:t>
            </w:r>
          </w:p>
        </w:tc>
        <w:tc>
          <w:tcPr>
            <w:tcW w:w="5912" w:type="dxa"/>
          </w:tcPr>
          <w:p w:rsidR="008109F7" w:rsidRPr="008109F7" w:rsidRDefault="008109F7" w:rsidP="008109F7">
            <w:pPr>
              <w:rPr>
                <w:rFonts w:ascii="Times New Roman" w:eastAsia="Calibri" w:hAnsi="Times New Roman" w:cs="Times New Roman"/>
                <w:sz w:val="24"/>
                <w:szCs w:val="24"/>
              </w:rPr>
            </w:pPr>
            <w:proofErr w:type="gramStart"/>
            <w:r w:rsidRPr="008109F7">
              <w:rPr>
                <w:rFonts w:ascii="Times New Roman" w:eastAsia="Calibri" w:hAnsi="Times New Roman" w:cs="Times New Roman"/>
                <w:sz w:val="24"/>
                <w:szCs w:val="24"/>
              </w:rPr>
              <w:t>Готовы</w:t>
            </w:r>
            <w:proofErr w:type="gramEnd"/>
            <w:r w:rsidRPr="008109F7">
              <w:rPr>
                <w:rFonts w:ascii="Times New Roman" w:eastAsia="Calibri" w:hAnsi="Times New Roman" w:cs="Times New Roman"/>
                <w:sz w:val="24"/>
                <w:szCs w:val="24"/>
              </w:rPr>
              <w:t xml:space="preserve"> к школе – 23 детей, что составляет 82%;</w:t>
            </w:r>
          </w:p>
        </w:tc>
      </w:tr>
    </w:tbl>
    <w:p w:rsidR="008109F7" w:rsidRPr="008109F7" w:rsidRDefault="008109F7" w:rsidP="008109F7">
      <w:pPr>
        <w:spacing w:after="160" w:line="259" w:lineRule="auto"/>
        <w:rPr>
          <w:rFonts w:ascii="Times New Roman" w:eastAsia="Calibri" w:hAnsi="Times New Roman" w:cs="Times New Roman"/>
          <w:sz w:val="24"/>
          <w:szCs w:val="24"/>
        </w:rPr>
      </w:pPr>
    </w:p>
    <w:p w:rsidR="008109F7" w:rsidRPr="008109F7" w:rsidRDefault="008109F7" w:rsidP="003C4FF8">
      <w:pPr>
        <w:spacing w:after="0" w:line="259" w:lineRule="auto"/>
        <w:rPr>
          <w:rFonts w:ascii="Times New Roman" w:eastAsia="Calibri" w:hAnsi="Times New Roman" w:cs="Times New Roman"/>
          <w:sz w:val="24"/>
          <w:szCs w:val="24"/>
        </w:rPr>
      </w:pPr>
      <w:r w:rsidRPr="008109F7">
        <w:rPr>
          <w:rFonts w:ascii="Times New Roman" w:eastAsia="Calibri" w:hAnsi="Times New Roman" w:cs="Times New Roman"/>
          <w:sz w:val="24"/>
          <w:szCs w:val="24"/>
        </w:rPr>
        <w:t>Всего обследовано 78 человек трех возрастных групп.</w:t>
      </w:r>
    </w:p>
    <w:p w:rsidR="008109F7" w:rsidRPr="008109F7" w:rsidRDefault="008109F7" w:rsidP="003C4FF8">
      <w:pPr>
        <w:spacing w:after="0" w:line="259" w:lineRule="auto"/>
        <w:rPr>
          <w:rFonts w:ascii="Times New Roman" w:eastAsia="Calibri" w:hAnsi="Times New Roman" w:cs="Times New Roman"/>
          <w:sz w:val="24"/>
          <w:szCs w:val="24"/>
        </w:rPr>
      </w:pPr>
      <w:r w:rsidRPr="008109F7">
        <w:rPr>
          <w:rFonts w:ascii="Times New Roman" w:eastAsia="Calibri" w:hAnsi="Times New Roman" w:cs="Times New Roman"/>
          <w:sz w:val="24"/>
          <w:szCs w:val="24"/>
        </w:rPr>
        <w:t>Готовы к школе – 72 ребенка, что составляет 92% от общего количества обследованных детей.</w:t>
      </w:r>
    </w:p>
    <w:p w:rsidR="008109F7" w:rsidRPr="008109F7" w:rsidRDefault="008109F7" w:rsidP="003C4FF8">
      <w:pPr>
        <w:spacing w:after="0" w:line="259" w:lineRule="auto"/>
        <w:rPr>
          <w:rFonts w:ascii="Times New Roman" w:eastAsia="Calibri" w:hAnsi="Times New Roman" w:cs="Times New Roman"/>
          <w:sz w:val="24"/>
          <w:szCs w:val="24"/>
        </w:rPr>
      </w:pPr>
      <w:r w:rsidRPr="008109F7">
        <w:rPr>
          <w:rFonts w:ascii="Times New Roman" w:eastAsia="Calibri" w:hAnsi="Times New Roman" w:cs="Times New Roman"/>
          <w:sz w:val="24"/>
          <w:szCs w:val="24"/>
        </w:rPr>
        <w:t>Частично готовы – 6 детей, что составляет 7% от общего количества обследованных детей.</w:t>
      </w:r>
    </w:p>
    <w:p w:rsidR="008109F7" w:rsidRPr="008109F7" w:rsidRDefault="008109F7" w:rsidP="003C4FF8">
      <w:pPr>
        <w:spacing w:after="0" w:line="259" w:lineRule="auto"/>
        <w:rPr>
          <w:rFonts w:ascii="Times New Roman" w:eastAsia="Calibri" w:hAnsi="Times New Roman" w:cs="Times New Roman"/>
          <w:sz w:val="24"/>
          <w:szCs w:val="24"/>
        </w:rPr>
      </w:pPr>
      <w:r w:rsidRPr="008109F7">
        <w:rPr>
          <w:rFonts w:ascii="Times New Roman" w:eastAsia="Calibri" w:hAnsi="Times New Roman" w:cs="Times New Roman"/>
          <w:sz w:val="24"/>
          <w:szCs w:val="24"/>
        </w:rPr>
        <w:t xml:space="preserve">Не </w:t>
      </w:r>
      <w:proofErr w:type="gramStart"/>
      <w:r w:rsidRPr="008109F7">
        <w:rPr>
          <w:rFonts w:ascii="Times New Roman" w:eastAsia="Calibri" w:hAnsi="Times New Roman" w:cs="Times New Roman"/>
          <w:sz w:val="24"/>
          <w:szCs w:val="24"/>
        </w:rPr>
        <w:t>готовы</w:t>
      </w:r>
      <w:proofErr w:type="gramEnd"/>
      <w:r w:rsidRPr="008109F7">
        <w:rPr>
          <w:rFonts w:ascii="Times New Roman" w:eastAsia="Calibri" w:hAnsi="Times New Roman" w:cs="Times New Roman"/>
          <w:sz w:val="24"/>
          <w:szCs w:val="24"/>
        </w:rPr>
        <w:t xml:space="preserve"> к школе – 0 детей.</w:t>
      </w:r>
    </w:p>
    <w:p w:rsidR="00292E94" w:rsidRDefault="00292E94" w:rsidP="00292E94">
      <w:pPr>
        <w:spacing w:after="0" w:line="240" w:lineRule="auto"/>
        <w:jc w:val="both"/>
        <w:rPr>
          <w:rFonts w:ascii="Times New Roman" w:hAnsi="Times New Roman" w:cs="Times New Roman"/>
          <w:sz w:val="24"/>
          <w:szCs w:val="24"/>
        </w:rPr>
      </w:pPr>
    </w:p>
    <w:p w:rsidR="00E47190" w:rsidRDefault="00E47190" w:rsidP="00E47190">
      <w:pPr>
        <w:spacing w:after="0" w:line="240" w:lineRule="auto"/>
        <w:jc w:val="both"/>
        <w:rPr>
          <w:rFonts w:ascii="Times New Roman" w:hAnsi="Times New Roman" w:cs="Times New Roman"/>
          <w:sz w:val="24"/>
          <w:szCs w:val="24"/>
        </w:rPr>
      </w:pPr>
      <w:r w:rsidRPr="006B7251">
        <w:rPr>
          <w:rFonts w:ascii="Times New Roman" w:hAnsi="Times New Roman" w:cs="Times New Roman"/>
          <w:sz w:val="24"/>
          <w:szCs w:val="24"/>
        </w:rPr>
        <w:t>Предметно-развивающая среда ДОУ продумана и эстетически оформлена, но она непрерывно изменяется, развивается, позволяя успешно реализовывать те приоритетные направления и технологии, по которым работают педагоги. В каждой группе учитывается принцип личностн</w:t>
      </w:r>
      <w:proofErr w:type="gramStart"/>
      <w:r w:rsidRPr="006B7251">
        <w:rPr>
          <w:rFonts w:ascii="Times New Roman" w:hAnsi="Times New Roman" w:cs="Times New Roman"/>
          <w:sz w:val="24"/>
          <w:szCs w:val="24"/>
        </w:rPr>
        <w:t>о-</w:t>
      </w:r>
      <w:proofErr w:type="gramEnd"/>
      <w:r w:rsidRPr="006B7251">
        <w:rPr>
          <w:rFonts w:ascii="Times New Roman" w:hAnsi="Times New Roman" w:cs="Times New Roman"/>
          <w:sz w:val="24"/>
          <w:szCs w:val="24"/>
        </w:rPr>
        <w:t xml:space="preserve"> ориентированной модели воспитания, когда взрослый в общении с ребенком придерживается положения «не рядом, не над, а вместе». Интерьер спланирован таким образом, чтобы каждый ребенок мог найти комфортное место, соответствующее его эмоциональному состоянию. Все оборудование, игрушки, книги, игры расположены доступно и удобно для детей. У детей есть возможность самостоятельно трансформировать групповое пространство при помощи детской мебели. Игровые уголки в группах располагаются таким образом, что дети имеют возможность свободно заниматься различными видами деятельности, не мешая друг другу. </w:t>
      </w:r>
    </w:p>
    <w:p w:rsidR="00140246" w:rsidRDefault="00E47190" w:rsidP="00E4719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6B7251">
        <w:rPr>
          <w:rFonts w:ascii="Times New Roman" w:hAnsi="Times New Roman" w:cs="Times New Roman"/>
          <w:sz w:val="24"/>
          <w:szCs w:val="24"/>
        </w:rPr>
        <w:t>Произведены работы по благоустройству территории детского сада: спилены сухие деревья, ветки, скошена трава, завезен песок, сделаны новые песочницы, отремонтированы старые песочницы, игровые домики, игровое оборудование, спортивное оборудование на спортплощадке, сформированы цветочные клумбы, закреплены за ними люди. Произведен косметический ремонт помещений детского сада: на первом этаже силами коллектива отремонтировали коридор (поклеили стекло</w:t>
      </w:r>
      <w:r w:rsidR="00807529">
        <w:rPr>
          <w:rFonts w:ascii="Times New Roman" w:hAnsi="Times New Roman" w:cs="Times New Roman"/>
          <w:sz w:val="24"/>
          <w:szCs w:val="24"/>
        </w:rPr>
        <w:t xml:space="preserve"> </w:t>
      </w:r>
      <w:r w:rsidRPr="006B7251">
        <w:rPr>
          <w:rFonts w:ascii="Times New Roman" w:hAnsi="Times New Roman" w:cs="Times New Roman"/>
          <w:sz w:val="24"/>
          <w:szCs w:val="24"/>
        </w:rPr>
        <w:t xml:space="preserve">обои, покрасили стены и потолок), покрасили забор вокруг детского сада. В целях совершенствования организации работы по охране труда и обеспечения безопасности образовательного процесса в МАДОУ проделана определенная работа: </w:t>
      </w:r>
      <w:proofErr w:type="spellStart"/>
      <w:r w:rsidRPr="006B7251">
        <w:rPr>
          <w:rFonts w:ascii="Times New Roman" w:hAnsi="Times New Roman" w:cs="Times New Roman"/>
          <w:sz w:val="24"/>
          <w:szCs w:val="24"/>
        </w:rPr>
        <w:t>профмедосмотры</w:t>
      </w:r>
      <w:proofErr w:type="spellEnd"/>
      <w:r w:rsidRPr="006B7251">
        <w:rPr>
          <w:rFonts w:ascii="Times New Roman" w:hAnsi="Times New Roman" w:cs="Times New Roman"/>
          <w:sz w:val="24"/>
          <w:szCs w:val="24"/>
        </w:rPr>
        <w:t xml:space="preserve"> сотрудников осуществлялись согласно требованиям </w:t>
      </w:r>
      <w:proofErr w:type="spellStart"/>
      <w:r w:rsidRPr="006B7251">
        <w:rPr>
          <w:rFonts w:ascii="Times New Roman" w:hAnsi="Times New Roman" w:cs="Times New Roman"/>
          <w:sz w:val="24"/>
          <w:szCs w:val="24"/>
        </w:rPr>
        <w:t>СанПин</w:t>
      </w:r>
      <w:proofErr w:type="spellEnd"/>
      <w:r w:rsidRPr="006B7251">
        <w:rPr>
          <w:rFonts w:ascii="Times New Roman" w:hAnsi="Times New Roman" w:cs="Times New Roman"/>
          <w:sz w:val="24"/>
          <w:szCs w:val="24"/>
        </w:rPr>
        <w:t xml:space="preserve">, по сезонам ведется инструктаж педагогов и родителей по охране жизни и здоровья детей. Отсутствуют случаи детского и производственного травматизма, а также дорожно-транспортные происшествия с участием воспитанников. </w:t>
      </w:r>
      <w:r>
        <w:rPr>
          <w:rFonts w:ascii="Times New Roman" w:hAnsi="Times New Roman" w:cs="Times New Roman"/>
          <w:sz w:val="24"/>
          <w:szCs w:val="24"/>
        </w:rPr>
        <w:t xml:space="preserve">                   </w:t>
      </w:r>
    </w:p>
    <w:p w:rsidR="00E47190" w:rsidRPr="006B7251" w:rsidRDefault="00E47190" w:rsidP="00E47190">
      <w:pPr>
        <w:spacing w:after="0" w:line="240" w:lineRule="auto"/>
        <w:jc w:val="both"/>
        <w:rPr>
          <w:rFonts w:ascii="Times New Roman" w:hAnsi="Times New Roman" w:cs="Times New Roman"/>
          <w:sz w:val="24"/>
          <w:szCs w:val="24"/>
        </w:rPr>
      </w:pPr>
      <w:r w:rsidRPr="006B7251">
        <w:rPr>
          <w:rFonts w:ascii="Times New Roman" w:hAnsi="Times New Roman" w:cs="Times New Roman"/>
          <w:sz w:val="24"/>
          <w:szCs w:val="24"/>
        </w:rPr>
        <w:t>Педагогический про</w:t>
      </w:r>
      <w:r w:rsidR="00807529">
        <w:rPr>
          <w:rFonts w:ascii="Times New Roman" w:hAnsi="Times New Roman" w:cs="Times New Roman"/>
          <w:sz w:val="24"/>
          <w:szCs w:val="24"/>
        </w:rPr>
        <w:t>цесс в 2016-2017</w:t>
      </w:r>
      <w:r w:rsidRPr="006B7251">
        <w:rPr>
          <w:rFonts w:ascii="Times New Roman" w:hAnsi="Times New Roman" w:cs="Times New Roman"/>
          <w:sz w:val="24"/>
          <w:szCs w:val="24"/>
        </w:rPr>
        <w:t xml:space="preserve"> году был построен в соответствии с федеральным государственным образовательным стандартом. Воспитателями и специалистами были разработаны Рабочие программы, Основная образов</w:t>
      </w:r>
      <w:r w:rsidR="00807529">
        <w:rPr>
          <w:rFonts w:ascii="Times New Roman" w:hAnsi="Times New Roman" w:cs="Times New Roman"/>
          <w:sz w:val="24"/>
          <w:szCs w:val="24"/>
        </w:rPr>
        <w:t>ательная программа МАДОУ. В 2017-2018</w:t>
      </w:r>
      <w:r w:rsidRPr="006B7251">
        <w:rPr>
          <w:rFonts w:ascii="Times New Roman" w:hAnsi="Times New Roman" w:cs="Times New Roman"/>
          <w:sz w:val="24"/>
          <w:szCs w:val="24"/>
        </w:rPr>
        <w:t xml:space="preserve"> учебном году будет продолжаться работа по реализации ФГОС ДО, будет продолжаться разработка локальных актов в соответствии с ФГОС. </w:t>
      </w:r>
    </w:p>
    <w:p w:rsidR="00E47190" w:rsidRPr="009F3A54" w:rsidRDefault="00E47190" w:rsidP="00E47190">
      <w:pPr>
        <w:spacing w:after="0" w:line="240" w:lineRule="auto"/>
        <w:jc w:val="both"/>
        <w:rPr>
          <w:rFonts w:ascii="Times New Roman" w:hAnsi="Times New Roman" w:cs="Times New Roman"/>
          <w:sz w:val="24"/>
          <w:szCs w:val="24"/>
        </w:rPr>
      </w:pPr>
    </w:p>
    <w:p w:rsidR="00E47190" w:rsidRDefault="00E47190" w:rsidP="00E47190">
      <w:pPr>
        <w:jc w:val="both"/>
        <w:rPr>
          <w:rFonts w:ascii="Times New Roman" w:eastAsia="Calibri" w:hAnsi="Times New Roman" w:cs="Times New Roman"/>
          <w:b/>
          <w:sz w:val="28"/>
        </w:rPr>
      </w:pPr>
    </w:p>
    <w:p w:rsidR="00E47190" w:rsidRDefault="00E47190" w:rsidP="00E47190">
      <w:pPr>
        <w:jc w:val="both"/>
        <w:rPr>
          <w:rFonts w:ascii="Times New Roman" w:eastAsia="Calibri" w:hAnsi="Times New Roman" w:cs="Times New Roman"/>
          <w:b/>
          <w:sz w:val="28"/>
        </w:rPr>
      </w:pPr>
    </w:p>
    <w:p w:rsidR="00E47190" w:rsidRDefault="00E47190" w:rsidP="00E47190">
      <w:pPr>
        <w:jc w:val="both"/>
        <w:rPr>
          <w:rFonts w:ascii="Times New Roman" w:eastAsia="Calibri" w:hAnsi="Times New Roman" w:cs="Times New Roman"/>
          <w:b/>
          <w:sz w:val="28"/>
        </w:rPr>
      </w:pPr>
    </w:p>
    <w:p w:rsidR="00E47190" w:rsidRDefault="00E47190" w:rsidP="00E47190">
      <w:pPr>
        <w:jc w:val="both"/>
        <w:rPr>
          <w:rFonts w:ascii="Times New Roman" w:eastAsia="Calibri" w:hAnsi="Times New Roman" w:cs="Times New Roman"/>
          <w:b/>
          <w:sz w:val="28"/>
        </w:rPr>
      </w:pPr>
    </w:p>
    <w:p w:rsidR="00E47190" w:rsidRDefault="00E47190" w:rsidP="00E47190">
      <w:pPr>
        <w:jc w:val="both"/>
        <w:rPr>
          <w:rFonts w:ascii="Times New Roman" w:eastAsia="Calibri" w:hAnsi="Times New Roman" w:cs="Times New Roman"/>
          <w:b/>
          <w:sz w:val="28"/>
        </w:rPr>
      </w:pPr>
    </w:p>
    <w:p w:rsidR="00E47190" w:rsidRDefault="00E47190" w:rsidP="00E47190">
      <w:pPr>
        <w:jc w:val="both"/>
        <w:rPr>
          <w:rFonts w:ascii="Times New Roman" w:eastAsia="Calibri" w:hAnsi="Times New Roman" w:cs="Times New Roman"/>
          <w:b/>
          <w:sz w:val="28"/>
        </w:rPr>
      </w:pPr>
    </w:p>
    <w:p w:rsidR="00E47190" w:rsidRDefault="00E47190" w:rsidP="00E47190">
      <w:pPr>
        <w:jc w:val="both"/>
        <w:rPr>
          <w:rFonts w:ascii="Times New Roman" w:eastAsia="Calibri" w:hAnsi="Times New Roman" w:cs="Times New Roman"/>
          <w:b/>
          <w:sz w:val="28"/>
        </w:rPr>
      </w:pPr>
    </w:p>
    <w:p w:rsidR="00E47190" w:rsidRDefault="00E47190" w:rsidP="00E47190">
      <w:pPr>
        <w:jc w:val="both"/>
        <w:rPr>
          <w:rFonts w:ascii="Times New Roman" w:eastAsia="Calibri" w:hAnsi="Times New Roman" w:cs="Times New Roman"/>
          <w:b/>
          <w:sz w:val="28"/>
        </w:rPr>
      </w:pPr>
    </w:p>
    <w:p w:rsidR="00A23E34" w:rsidRDefault="00A23E34"/>
    <w:sectPr w:rsidR="00A23E34" w:rsidSect="00C44734">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notTrueType/>
    <w:pitch w:val="variable"/>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00004"/>
    <w:name w:val="WW8Num4"/>
    <w:lvl w:ilvl="0">
      <w:start w:val="1"/>
      <w:numFmt w:val="bullet"/>
      <w:lvlText w:val=""/>
      <w:lvlJc w:val="left"/>
      <w:pPr>
        <w:tabs>
          <w:tab w:val="num" w:pos="0"/>
        </w:tabs>
        <w:ind w:left="1287" w:hanging="360"/>
      </w:pPr>
      <w:rPr>
        <w:rFonts w:ascii="Symbol" w:hAnsi="Symbol"/>
      </w:rPr>
    </w:lvl>
  </w:abstractNum>
  <w:abstractNum w:abstractNumId="1">
    <w:nsid w:val="00000008"/>
    <w:multiLevelType w:val="singleLevel"/>
    <w:tmpl w:val="00000008"/>
    <w:name w:val="WW8Num8"/>
    <w:lvl w:ilvl="0">
      <w:start w:val="1"/>
      <w:numFmt w:val="bullet"/>
      <w:lvlText w:val=""/>
      <w:lvlJc w:val="left"/>
      <w:pPr>
        <w:tabs>
          <w:tab w:val="num" w:pos="0"/>
        </w:tabs>
        <w:ind w:left="1287" w:hanging="360"/>
      </w:pPr>
      <w:rPr>
        <w:rFonts w:ascii="Symbol" w:hAnsi="Symbol"/>
      </w:rPr>
    </w:lvl>
  </w:abstractNum>
  <w:abstractNum w:abstractNumId="2">
    <w:nsid w:val="00000013"/>
    <w:multiLevelType w:val="singleLevel"/>
    <w:tmpl w:val="00000013"/>
    <w:name w:val="WW8Num19"/>
    <w:lvl w:ilvl="0">
      <w:start w:val="1"/>
      <w:numFmt w:val="decimal"/>
      <w:lvlText w:val="%1."/>
      <w:lvlJc w:val="left"/>
      <w:pPr>
        <w:tabs>
          <w:tab w:val="num" w:pos="0"/>
        </w:tabs>
        <w:ind w:left="360" w:hanging="360"/>
      </w:pPr>
    </w:lvl>
  </w:abstractNum>
  <w:abstractNum w:abstractNumId="3">
    <w:nsid w:val="1B833838"/>
    <w:multiLevelType w:val="multilevel"/>
    <w:tmpl w:val="0000001A"/>
    <w:lvl w:ilvl="0">
      <w:start w:val="2"/>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1D56156A"/>
    <w:multiLevelType w:val="hybridMultilevel"/>
    <w:tmpl w:val="08BC75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CF42108"/>
    <w:multiLevelType w:val="hybridMultilevel"/>
    <w:tmpl w:val="35126B3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548C50A2"/>
    <w:multiLevelType w:val="multilevel"/>
    <w:tmpl w:val="3096708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69E11BEB"/>
    <w:multiLevelType w:val="hybridMultilevel"/>
    <w:tmpl w:val="3270733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0"/>
  </w:num>
  <w:num w:numId="4">
    <w:abstractNumId w:val="1"/>
  </w:num>
  <w:num w:numId="5">
    <w:abstractNumId w:val="3"/>
  </w:num>
  <w:num w:numId="6">
    <w:abstractNumId w:val="7"/>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formatting="1" w:enforcement="1" w:cryptProviderType="rsaFull" w:cryptAlgorithmClass="hash" w:cryptAlgorithmType="typeAny" w:cryptAlgorithmSid="4" w:cryptSpinCount="100000" w:hash="NuYfN0+bLcZysqMs4Spiczixdww=" w:salt="bneMqgzg1irM5s6sVoVi+w=="/>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2AD3"/>
    <w:rsid w:val="000326BB"/>
    <w:rsid w:val="00040B16"/>
    <w:rsid w:val="000A1FBB"/>
    <w:rsid w:val="00140246"/>
    <w:rsid w:val="001F4119"/>
    <w:rsid w:val="00202AD3"/>
    <w:rsid w:val="00210090"/>
    <w:rsid w:val="00292E94"/>
    <w:rsid w:val="002B7FF1"/>
    <w:rsid w:val="00334DD7"/>
    <w:rsid w:val="003455EA"/>
    <w:rsid w:val="003C4FF8"/>
    <w:rsid w:val="0045422E"/>
    <w:rsid w:val="004F4A56"/>
    <w:rsid w:val="00532875"/>
    <w:rsid w:val="005406F2"/>
    <w:rsid w:val="00637820"/>
    <w:rsid w:val="00672025"/>
    <w:rsid w:val="00760676"/>
    <w:rsid w:val="00807529"/>
    <w:rsid w:val="008109F7"/>
    <w:rsid w:val="008E3B17"/>
    <w:rsid w:val="0098407D"/>
    <w:rsid w:val="009D029A"/>
    <w:rsid w:val="00A23E34"/>
    <w:rsid w:val="00AA4D42"/>
    <w:rsid w:val="00AB6A6F"/>
    <w:rsid w:val="00AD62D1"/>
    <w:rsid w:val="00B51065"/>
    <w:rsid w:val="00B71655"/>
    <w:rsid w:val="00BB4675"/>
    <w:rsid w:val="00BE6D77"/>
    <w:rsid w:val="00C206AC"/>
    <w:rsid w:val="00C2251B"/>
    <w:rsid w:val="00C44734"/>
    <w:rsid w:val="00C52910"/>
    <w:rsid w:val="00CE1D16"/>
    <w:rsid w:val="00CF40A3"/>
    <w:rsid w:val="00D01090"/>
    <w:rsid w:val="00D368FA"/>
    <w:rsid w:val="00D84148"/>
    <w:rsid w:val="00E47190"/>
    <w:rsid w:val="00E61F1E"/>
    <w:rsid w:val="00EC75A6"/>
    <w:rsid w:val="00F14D9D"/>
    <w:rsid w:val="00F46DD8"/>
    <w:rsid w:val="00F746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719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7190"/>
    <w:pPr>
      <w:ind w:left="720"/>
      <w:contextualSpacing/>
    </w:pPr>
  </w:style>
  <w:style w:type="table" w:styleId="a4">
    <w:name w:val="Table Grid"/>
    <w:basedOn w:val="a1"/>
    <w:uiPriority w:val="59"/>
    <w:rsid w:val="00E4719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63782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3782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719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7190"/>
    <w:pPr>
      <w:ind w:left="720"/>
      <w:contextualSpacing/>
    </w:pPr>
  </w:style>
  <w:style w:type="table" w:styleId="a4">
    <w:name w:val="Table Grid"/>
    <w:basedOn w:val="a1"/>
    <w:uiPriority w:val="59"/>
    <w:rsid w:val="00E4719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63782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3782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1C83E1-20D5-4362-ADB3-998AAA7FC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3362</TotalTime>
  <Pages>20</Pages>
  <Words>5533</Words>
  <Characters>31544</Characters>
  <Application>Microsoft Office Word</Application>
  <DocSecurity>0</DocSecurity>
  <Lines>262</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37003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user1</cp:lastModifiedBy>
  <cp:revision>11</cp:revision>
  <cp:lastPrinted>2017-06-14T10:52:00Z</cp:lastPrinted>
  <dcterms:created xsi:type="dcterms:W3CDTF">2017-05-25T10:52:00Z</dcterms:created>
  <dcterms:modified xsi:type="dcterms:W3CDTF">2017-10-06T10:53:00Z</dcterms:modified>
</cp:coreProperties>
</file>